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BB4" w:rsidRDefault="00D55BB4" w:rsidP="00D55B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</w:rPr>
      </w:pPr>
    </w:p>
    <w:p w:rsidR="00D55BB4" w:rsidRDefault="00D55BB4" w:rsidP="00817A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</w:rPr>
      </w:pPr>
      <w:r w:rsidRPr="00D55BB4">
        <w:rPr>
          <w:bCs/>
          <w:noProof/>
          <w:sz w:val="28"/>
        </w:rPr>
        <w:drawing>
          <wp:inline distT="0" distB="0" distL="0" distR="0">
            <wp:extent cx="6030595" cy="8296233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296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BB4" w:rsidRDefault="00D55BB4" w:rsidP="00817A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</w:rPr>
      </w:pPr>
    </w:p>
    <w:p w:rsidR="00D55BB4" w:rsidRDefault="00D55BB4" w:rsidP="00817A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</w:rPr>
      </w:pPr>
    </w:p>
    <w:p w:rsidR="00D55BB4" w:rsidRDefault="00D55BB4" w:rsidP="00817A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</w:rPr>
      </w:pPr>
    </w:p>
    <w:p w:rsidR="00D55BB4" w:rsidRPr="00D55BB4" w:rsidRDefault="00D55BB4" w:rsidP="00D55BB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  <w:r w:rsidRPr="00D55BB4">
        <w:rPr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D55BB4" w:rsidRPr="00D55BB4" w:rsidRDefault="00D55BB4" w:rsidP="00D55BB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i/>
          <w:sz w:val="28"/>
          <w:szCs w:val="28"/>
        </w:rPr>
      </w:pPr>
      <w:r w:rsidRPr="00D55BB4">
        <w:rPr>
          <w:b/>
          <w:i/>
          <w:sz w:val="28"/>
          <w:szCs w:val="28"/>
        </w:rPr>
        <w:t>деятельности образовательной организации</w:t>
      </w:r>
    </w:p>
    <w:p w:rsidR="00D55BB4" w:rsidRPr="00D55BB4" w:rsidRDefault="00D55BB4" w:rsidP="00D55BB4">
      <w:pPr>
        <w:shd w:val="clear" w:color="auto" w:fill="FFFFFF"/>
        <w:spacing w:before="5"/>
        <w:ind w:firstLine="708"/>
        <w:jc w:val="both"/>
      </w:pPr>
      <w:r w:rsidRPr="00D55BB4">
        <w:rPr>
          <w:b/>
          <w:bCs/>
        </w:rPr>
        <w:t xml:space="preserve">Основными нормативными документами, </w:t>
      </w:r>
      <w:r w:rsidRPr="00D55BB4">
        <w:t>использованными в разработке образ</w:t>
      </w:r>
      <w:r w:rsidRPr="00D55BB4">
        <w:t>о</w:t>
      </w:r>
      <w:r w:rsidRPr="00D55BB4">
        <w:t>вательной программы    стали: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200"/>
        <w:jc w:val="both"/>
      </w:pPr>
      <w:r w:rsidRPr="00D55BB4">
        <w:t>Конституция РФ;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200"/>
        <w:jc w:val="both"/>
      </w:pPr>
      <w:r w:rsidRPr="00D55BB4">
        <w:t>Конвенция ООН о правах ребенка;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350"/>
        </w:tabs>
        <w:suppressAutoHyphens/>
        <w:autoSpaceDE w:val="0"/>
        <w:spacing w:after="200"/>
        <w:jc w:val="both"/>
      </w:pPr>
      <w:r w:rsidRPr="00D55BB4">
        <w:t>Федеральный закон от 29.12.2012 № 273-ФЗ "Об образовании в Российской Федерации";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200"/>
        <w:jc w:val="both"/>
      </w:pPr>
      <w:r w:rsidRPr="00D55BB4">
        <w:t xml:space="preserve">Закон «Об основных гарантиях прав ребенка в Российской Федерации»; 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200"/>
        <w:jc w:val="both"/>
      </w:pPr>
      <w:r w:rsidRPr="00D55BB4">
        <w:t xml:space="preserve">Национальная доктрина образования в Российской Федерации на период до 2025 года;  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200"/>
        <w:jc w:val="both"/>
      </w:pPr>
      <w:r w:rsidRPr="00D55BB4">
        <w:t xml:space="preserve">Национальная образовательная инициатива «Наша новая школа»; 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200"/>
        <w:jc w:val="both"/>
      </w:pPr>
      <w:r w:rsidRPr="00D55BB4">
        <w:t>Указ Президента РФ «Об основных направлениях молодежной политики»;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200"/>
        <w:jc w:val="both"/>
      </w:pPr>
      <w:r w:rsidRPr="00D55BB4"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200"/>
        <w:jc w:val="both"/>
      </w:pPr>
      <w:r w:rsidRPr="00D55BB4"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200"/>
        <w:jc w:val="both"/>
      </w:pPr>
      <w:r w:rsidRPr="00D55BB4">
        <w:t xml:space="preserve">Письмо Министерства образования Российской Федерации от 18.06.2003г. </w:t>
      </w:r>
      <w:proofErr w:type="spellStart"/>
      <w:r w:rsidRPr="00D55BB4">
        <w:rPr>
          <w:lang w:val="en-US"/>
        </w:rPr>
        <w:t>Ms</w:t>
      </w:r>
      <w:proofErr w:type="spellEnd"/>
      <w:r w:rsidRPr="00D55BB4"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</w:pPr>
      <w:r w:rsidRPr="00D55BB4"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</w:pPr>
      <w:r w:rsidRPr="00D55BB4"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</w:pPr>
      <w:r w:rsidRPr="00D55BB4"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</w:pPr>
      <w:r w:rsidRPr="00D55BB4"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D55BB4">
        <w:t>г</w:t>
      </w:r>
      <w:proofErr w:type="gramStart"/>
      <w:r w:rsidRPr="00D55BB4">
        <w:t>.М</w:t>
      </w:r>
      <w:proofErr w:type="gramEnd"/>
      <w:r w:rsidRPr="00D55BB4">
        <w:t>осква</w:t>
      </w:r>
      <w:proofErr w:type="spellEnd"/>
      <w:r w:rsidRPr="00D55BB4"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</w:pPr>
      <w:r w:rsidRPr="00D55BB4"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D55BB4">
        <w:t>коронавирусной</w:t>
      </w:r>
      <w:proofErr w:type="spellEnd"/>
      <w:r w:rsidRPr="00D55BB4">
        <w:t xml:space="preserve"> инфекции (</w:t>
      </w:r>
      <w:r w:rsidRPr="00D55BB4">
        <w:rPr>
          <w:lang w:val="en-US"/>
        </w:rPr>
        <w:t>COVID</w:t>
      </w:r>
      <w:r w:rsidRPr="00D55BB4">
        <w:t>-19)»;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</w:pPr>
      <w:r w:rsidRPr="00D55BB4">
        <w:t xml:space="preserve">Приказ </w:t>
      </w:r>
      <w:proofErr w:type="spellStart"/>
      <w:r w:rsidRPr="00D55BB4">
        <w:t>МОиН</w:t>
      </w:r>
      <w:proofErr w:type="spellEnd"/>
      <w:r w:rsidRPr="00D55BB4"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</w:pPr>
      <w:r w:rsidRPr="00D55BB4">
        <w:rPr>
          <w:color w:val="333333"/>
          <w:shd w:val="clear" w:color="auto" w:fill="FFFFFF"/>
        </w:rPr>
        <w:t>"</w:t>
      </w:r>
      <w:r w:rsidRPr="00D55BB4">
        <w:rPr>
          <w:bCs/>
          <w:color w:val="333333"/>
          <w:shd w:val="clear" w:color="auto" w:fill="FFFFFF"/>
        </w:rPr>
        <w:t>Санитарно-эпидемиологические</w:t>
      </w:r>
      <w:r w:rsidRPr="00D55BB4">
        <w:rPr>
          <w:color w:val="333333"/>
          <w:shd w:val="clear" w:color="auto" w:fill="FFFFFF"/>
        </w:rPr>
        <w:t> </w:t>
      </w:r>
      <w:r w:rsidRPr="00D55BB4">
        <w:rPr>
          <w:bCs/>
          <w:color w:val="333333"/>
          <w:shd w:val="clear" w:color="auto" w:fill="FFFFFF"/>
        </w:rPr>
        <w:t>требования</w:t>
      </w:r>
      <w:r w:rsidRPr="00D55BB4">
        <w:rPr>
          <w:color w:val="333333"/>
          <w:shd w:val="clear" w:color="auto" w:fill="FFFFFF"/>
        </w:rPr>
        <w:t> </w:t>
      </w:r>
      <w:r w:rsidRPr="00D55BB4">
        <w:rPr>
          <w:bCs/>
          <w:color w:val="333333"/>
          <w:shd w:val="clear" w:color="auto" w:fill="FFFFFF"/>
        </w:rPr>
        <w:t>к</w:t>
      </w:r>
      <w:r w:rsidRPr="00D55BB4">
        <w:rPr>
          <w:color w:val="333333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</w:pPr>
      <w:r w:rsidRPr="00D55BB4">
        <w:t>Устав МБУ ДО ДДТ «Радуга талантов»;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</w:pPr>
      <w:r w:rsidRPr="00D55BB4"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D55BB4" w:rsidRPr="00D55BB4" w:rsidRDefault="00D55BB4" w:rsidP="00D55BB4">
      <w:pPr>
        <w:widowControl w:val="0"/>
        <w:numPr>
          <w:ilvl w:val="0"/>
          <w:numId w:val="3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200"/>
        <w:jc w:val="both"/>
        <w:rPr>
          <w:b/>
        </w:rPr>
      </w:pPr>
      <w:r w:rsidRPr="00D55BB4"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C40162" w:rsidRPr="00AF7747" w:rsidRDefault="00E81D36" w:rsidP="00E81D36">
      <w:pPr>
        <w:pStyle w:val="2"/>
        <w:numPr>
          <w:ilvl w:val="0"/>
          <w:numId w:val="9"/>
        </w:numPr>
        <w:tabs>
          <w:tab w:val="left" w:pos="1815"/>
          <w:tab w:val="center" w:pos="4677"/>
        </w:tabs>
        <w:spacing w:before="0"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ПОЯСНИТЕЛЬНАЯ ЗАПИСКА</w:t>
      </w:r>
    </w:p>
    <w:p w:rsidR="00B36E5A" w:rsidRPr="00AF7747" w:rsidRDefault="00B36E5A" w:rsidP="00D32139">
      <w:pPr>
        <w:ind w:firstLine="709"/>
        <w:rPr>
          <w:sz w:val="28"/>
          <w:szCs w:val="28"/>
        </w:rPr>
      </w:pPr>
    </w:p>
    <w:p w:rsidR="00652308" w:rsidRPr="00AF7747" w:rsidRDefault="005901F4" w:rsidP="00D32139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AF7747">
        <w:rPr>
          <w:sz w:val="28"/>
          <w:szCs w:val="28"/>
        </w:rPr>
        <w:t>П</w:t>
      </w:r>
      <w:r w:rsidR="003C247E" w:rsidRPr="00AF7747">
        <w:rPr>
          <w:sz w:val="28"/>
          <w:szCs w:val="28"/>
        </w:rPr>
        <w:t xml:space="preserve">рограмма </w:t>
      </w:r>
      <w:r w:rsidR="009B587B" w:rsidRPr="00A56625">
        <w:rPr>
          <w:sz w:val="28"/>
          <w:szCs w:val="28"/>
        </w:rPr>
        <w:t>«</w:t>
      </w:r>
      <w:r w:rsidR="00012C1C">
        <w:rPr>
          <w:sz w:val="28"/>
          <w:szCs w:val="28"/>
        </w:rPr>
        <w:t>Юный э</w:t>
      </w:r>
      <w:r w:rsidR="006A28D2">
        <w:rPr>
          <w:sz w:val="28"/>
          <w:szCs w:val="28"/>
        </w:rPr>
        <w:t>лектроник</w:t>
      </w:r>
      <w:r w:rsidR="00F70C86">
        <w:rPr>
          <w:sz w:val="28"/>
          <w:szCs w:val="28"/>
        </w:rPr>
        <w:t>-1</w:t>
      </w:r>
      <w:r w:rsidR="009B587B" w:rsidRPr="00A56625">
        <w:rPr>
          <w:sz w:val="28"/>
          <w:szCs w:val="28"/>
        </w:rPr>
        <w:t>»</w:t>
      </w:r>
      <w:r w:rsidR="007A4567">
        <w:rPr>
          <w:sz w:val="28"/>
          <w:szCs w:val="28"/>
        </w:rPr>
        <w:t xml:space="preserve"> </w:t>
      </w:r>
      <w:r w:rsidR="00311172" w:rsidRPr="00AF7747">
        <w:rPr>
          <w:sz w:val="28"/>
          <w:szCs w:val="28"/>
        </w:rPr>
        <w:t xml:space="preserve">для </w:t>
      </w:r>
      <w:r w:rsidR="00D44616">
        <w:rPr>
          <w:color w:val="000000"/>
          <w:sz w:val="28"/>
          <w:szCs w:val="28"/>
        </w:rPr>
        <w:t>об</w:t>
      </w:r>
      <w:r w:rsidR="00D44616" w:rsidRPr="00673C02">
        <w:rPr>
          <w:color w:val="000000"/>
          <w:sz w:val="28"/>
          <w:szCs w:val="28"/>
        </w:rPr>
        <w:t>уча</w:t>
      </w:r>
      <w:r w:rsidR="00D82BC3">
        <w:rPr>
          <w:color w:val="000000"/>
          <w:sz w:val="28"/>
          <w:szCs w:val="28"/>
        </w:rPr>
        <w:t>ющихся в возрасте 10</w:t>
      </w:r>
      <w:r w:rsidR="00D44616">
        <w:rPr>
          <w:color w:val="000000"/>
          <w:sz w:val="28"/>
          <w:szCs w:val="28"/>
        </w:rPr>
        <w:t>-</w:t>
      </w:r>
      <w:r w:rsidR="00D44616" w:rsidRPr="00673C02">
        <w:rPr>
          <w:color w:val="000000"/>
          <w:sz w:val="28"/>
          <w:szCs w:val="28"/>
        </w:rPr>
        <w:t>1</w:t>
      </w:r>
      <w:r w:rsidR="00D44616">
        <w:rPr>
          <w:color w:val="000000"/>
          <w:sz w:val="28"/>
          <w:szCs w:val="28"/>
        </w:rPr>
        <w:t>5</w:t>
      </w:r>
      <w:r w:rsidR="00D44616" w:rsidRPr="00673C02">
        <w:rPr>
          <w:color w:val="000000"/>
          <w:sz w:val="28"/>
          <w:szCs w:val="28"/>
        </w:rPr>
        <w:t xml:space="preserve"> ле</w:t>
      </w:r>
      <w:r w:rsidR="00D44616">
        <w:rPr>
          <w:color w:val="000000"/>
          <w:sz w:val="28"/>
          <w:szCs w:val="28"/>
        </w:rPr>
        <w:t>т</w:t>
      </w:r>
      <w:r w:rsidR="00512528">
        <w:rPr>
          <w:color w:val="000000"/>
          <w:sz w:val="28"/>
          <w:szCs w:val="28"/>
        </w:rPr>
        <w:t xml:space="preserve"> </w:t>
      </w:r>
      <w:r w:rsidR="006E3750" w:rsidRPr="00AF7747">
        <w:rPr>
          <w:sz w:val="28"/>
          <w:szCs w:val="28"/>
        </w:rPr>
        <w:t>разработана</w:t>
      </w:r>
      <w:proofErr w:type="gramEnd"/>
    </w:p>
    <w:p w:rsidR="006E3750" w:rsidRPr="00AF7747" w:rsidRDefault="00B17B21" w:rsidP="00D32139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AF7747">
        <w:rPr>
          <w:i/>
          <w:sz w:val="28"/>
          <w:szCs w:val="28"/>
        </w:rPr>
        <w:t>на основе</w:t>
      </w:r>
      <w:r w:rsidR="006E3750" w:rsidRPr="00AF7747">
        <w:rPr>
          <w:i/>
          <w:sz w:val="28"/>
          <w:szCs w:val="28"/>
        </w:rPr>
        <w:t>:</w:t>
      </w:r>
    </w:p>
    <w:p w:rsidR="00B26033" w:rsidRPr="00AF7747" w:rsidRDefault="005901F4" w:rsidP="005901F4">
      <w:pPr>
        <w:pStyle w:val="a8"/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 xml:space="preserve">- </w:t>
      </w:r>
      <w:r w:rsidR="00B26033" w:rsidRPr="00AF7747">
        <w:rPr>
          <w:sz w:val="28"/>
          <w:szCs w:val="28"/>
        </w:rPr>
        <w:t>учебно-методического пособия: Образовательная робототехник</w:t>
      </w:r>
      <w:r w:rsidR="00311172" w:rsidRPr="00AF7747">
        <w:rPr>
          <w:sz w:val="28"/>
          <w:szCs w:val="28"/>
        </w:rPr>
        <w:t xml:space="preserve">а во внеурочной деятельности. </w:t>
      </w:r>
      <w:r w:rsidR="00904D4D" w:rsidRPr="00AF7747">
        <w:rPr>
          <w:sz w:val="28"/>
          <w:szCs w:val="28"/>
        </w:rPr>
        <w:t xml:space="preserve">В.Н. </w:t>
      </w:r>
      <w:proofErr w:type="spellStart"/>
      <w:r w:rsidR="00904D4D" w:rsidRPr="00AF7747">
        <w:rPr>
          <w:sz w:val="28"/>
          <w:szCs w:val="28"/>
        </w:rPr>
        <w:t>Ха</w:t>
      </w:r>
      <w:r w:rsidR="00B26033" w:rsidRPr="00AF7747">
        <w:rPr>
          <w:sz w:val="28"/>
          <w:szCs w:val="28"/>
        </w:rPr>
        <w:t>ламов</w:t>
      </w:r>
      <w:proofErr w:type="spellEnd"/>
      <w:r w:rsidR="00B26033" w:rsidRPr="00AF7747">
        <w:rPr>
          <w:sz w:val="28"/>
          <w:szCs w:val="28"/>
        </w:rPr>
        <w:t xml:space="preserve"> и др.</w:t>
      </w:r>
      <w:r w:rsidR="00311172" w:rsidRPr="00AF7747">
        <w:rPr>
          <w:sz w:val="28"/>
          <w:szCs w:val="28"/>
        </w:rPr>
        <w:t>;</w:t>
      </w:r>
    </w:p>
    <w:p w:rsidR="00B26033" w:rsidRDefault="008E7CB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 xml:space="preserve">- методического пособия «Использование </w:t>
      </w:r>
      <w:proofErr w:type="spellStart"/>
      <w:r w:rsidRPr="00AF7747">
        <w:rPr>
          <w:sz w:val="28"/>
          <w:szCs w:val="28"/>
        </w:rPr>
        <w:t>Лего</w:t>
      </w:r>
      <w:proofErr w:type="spellEnd"/>
      <w:r w:rsidRPr="00AF7747">
        <w:rPr>
          <w:sz w:val="28"/>
          <w:szCs w:val="28"/>
        </w:rPr>
        <w:t>-технологий в образов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 xml:space="preserve">тельной деятельности» (опыт работы межшкольного методического центра </w:t>
      </w:r>
      <w:r w:rsidR="00A11570">
        <w:rPr>
          <w:sz w:val="28"/>
          <w:szCs w:val="28"/>
        </w:rPr>
        <w:t xml:space="preserve">          </w:t>
      </w:r>
      <w:r w:rsidRPr="00AF7747">
        <w:rPr>
          <w:sz w:val="28"/>
          <w:szCs w:val="28"/>
        </w:rPr>
        <w:t>г. Аши)</w:t>
      </w:r>
      <w:r w:rsidR="00311172" w:rsidRPr="00AF7747">
        <w:rPr>
          <w:sz w:val="28"/>
          <w:szCs w:val="28"/>
        </w:rPr>
        <w:t>.</w:t>
      </w:r>
      <w:r w:rsidRPr="00AF7747">
        <w:rPr>
          <w:sz w:val="28"/>
          <w:szCs w:val="28"/>
        </w:rPr>
        <w:t xml:space="preserve"> Е.В. </w:t>
      </w:r>
      <w:proofErr w:type="spellStart"/>
      <w:r w:rsidRPr="00AF7747">
        <w:rPr>
          <w:sz w:val="28"/>
          <w:szCs w:val="28"/>
        </w:rPr>
        <w:t>Бухмастова</w:t>
      </w:r>
      <w:proofErr w:type="spellEnd"/>
      <w:r w:rsidR="00311172" w:rsidRPr="00AF7747">
        <w:rPr>
          <w:sz w:val="28"/>
          <w:szCs w:val="28"/>
        </w:rPr>
        <w:t xml:space="preserve"> и др</w:t>
      </w:r>
      <w:r w:rsidRPr="00AF7747">
        <w:rPr>
          <w:sz w:val="28"/>
          <w:szCs w:val="28"/>
        </w:rPr>
        <w:t>.</w:t>
      </w:r>
    </w:p>
    <w:p w:rsidR="00D44616" w:rsidRDefault="00D44616" w:rsidP="00D3213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книги </w:t>
      </w:r>
      <w:r w:rsidRPr="005B04D9">
        <w:rPr>
          <w:color w:val="000000"/>
          <w:sz w:val="28"/>
          <w:szCs w:val="28"/>
        </w:rPr>
        <w:t>Филиппов</w:t>
      </w:r>
      <w:r>
        <w:rPr>
          <w:color w:val="000000"/>
          <w:sz w:val="28"/>
          <w:szCs w:val="28"/>
        </w:rPr>
        <w:t>а</w:t>
      </w:r>
      <w:r w:rsidRPr="005B04D9">
        <w:rPr>
          <w:color w:val="000000"/>
          <w:sz w:val="28"/>
          <w:szCs w:val="28"/>
        </w:rPr>
        <w:t xml:space="preserve"> С.А.  </w:t>
      </w:r>
      <w:r>
        <w:rPr>
          <w:color w:val="000000"/>
          <w:sz w:val="28"/>
          <w:szCs w:val="28"/>
        </w:rPr>
        <w:t>«</w:t>
      </w:r>
      <w:r w:rsidRPr="005B04D9">
        <w:rPr>
          <w:color w:val="000000"/>
          <w:sz w:val="28"/>
          <w:szCs w:val="28"/>
        </w:rPr>
        <w:t>Робототехника для детей и родителе</w:t>
      </w:r>
      <w:r>
        <w:rPr>
          <w:color w:val="000000"/>
          <w:sz w:val="28"/>
          <w:szCs w:val="28"/>
        </w:rPr>
        <w:t>й»;</w:t>
      </w:r>
    </w:p>
    <w:p w:rsidR="00D44616" w:rsidRPr="00AF7747" w:rsidRDefault="00D44616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FA07FF">
        <w:rPr>
          <w:color w:val="000000"/>
          <w:sz w:val="28"/>
          <w:szCs w:val="28"/>
        </w:rPr>
        <w:t xml:space="preserve">книги </w:t>
      </w:r>
      <w:proofErr w:type="spellStart"/>
      <w:r w:rsidR="00FA07FF">
        <w:rPr>
          <w:color w:val="000000"/>
          <w:sz w:val="28"/>
          <w:szCs w:val="28"/>
        </w:rPr>
        <w:t>Овсяницкой</w:t>
      </w:r>
      <w:proofErr w:type="spellEnd"/>
      <w:r w:rsidR="00FA07FF">
        <w:rPr>
          <w:color w:val="000000"/>
          <w:sz w:val="28"/>
          <w:szCs w:val="28"/>
        </w:rPr>
        <w:t xml:space="preserve"> Л.Ю. «Курс программирования робота»</w:t>
      </w:r>
      <w:r w:rsidR="00FA07FF" w:rsidRPr="00FA07FF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Lego</w:t>
      </w:r>
      <w:r w:rsidR="00FA07FF" w:rsidRPr="00FE4404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Min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d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storms</w:t>
      </w:r>
      <w:r w:rsidR="00FA07FF" w:rsidRPr="003C61F3">
        <w:rPr>
          <w:rStyle w:val="apple-converted-space"/>
          <w:sz w:val="28"/>
          <w:szCs w:val="28"/>
          <w:lang w:val="en-US"/>
        </w:rPr>
        <w:t> </w:t>
      </w:r>
      <w:r w:rsidR="00FA07FF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FA07FF" w:rsidRPr="00FE4404">
        <w:rPr>
          <w:rFonts w:eastAsiaTheme="minorHAnsi"/>
          <w:color w:val="000000"/>
          <w:sz w:val="28"/>
          <w:szCs w:val="28"/>
          <w:lang w:eastAsia="en-US"/>
        </w:rPr>
        <w:t>3</w:t>
      </w:r>
      <w:r w:rsidR="00FA07FF">
        <w:rPr>
          <w:rFonts w:eastAsiaTheme="minorHAnsi"/>
          <w:color w:val="000000"/>
          <w:sz w:val="28"/>
          <w:szCs w:val="28"/>
          <w:lang w:eastAsia="en-US"/>
        </w:rPr>
        <w:t>: основные подходы, практические примеры, секреты мастерства</w:t>
      </w:r>
      <w:r w:rsidR="006A28D2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F95948" w:rsidRPr="00776609" w:rsidRDefault="00F95948" w:rsidP="009B587B">
      <w:pPr>
        <w:pStyle w:val="Default"/>
        <w:spacing w:line="360" w:lineRule="auto"/>
        <w:ind w:firstLine="708"/>
        <w:jc w:val="both"/>
      </w:pPr>
      <w:r>
        <w:rPr>
          <w:sz w:val="28"/>
          <w:szCs w:val="28"/>
        </w:rPr>
        <w:t xml:space="preserve">Настоящая программа </w:t>
      </w:r>
      <w:r w:rsidRPr="00AF7747">
        <w:rPr>
          <w:sz w:val="28"/>
          <w:szCs w:val="28"/>
        </w:rPr>
        <w:t>предлагает использование образовательных ко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 xml:space="preserve">структоров </w:t>
      </w:r>
      <w:proofErr w:type="spellStart"/>
      <w:r w:rsidRPr="00AF7747">
        <w:rPr>
          <w:sz w:val="28"/>
          <w:szCs w:val="28"/>
        </w:rPr>
        <w:t>Lego</w:t>
      </w:r>
      <w:proofErr w:type="spellEnd"/>
      <w:r w:rsidRPr="00AF7747">
        <w:rPr>
          <w:sz w:val="28"/>
          <w:szCs w:val="28"/>
        </w:rPr>
        <w:t xml:space="preserve"> </w:t>
      </w:r>
      <w:proofErr w:type="spellStart"/>
      <w:r w:rsidRPr="00776609">
        <w:rPr>
          <w:sz w:val="28"/>
          <w:szCs w:val="28"/>
        </w:rPr>
        <w:t>Mindstorms</w:t>
      </w:r>
      <w:proofErr w:type="spellEnd"/>
      <w:r w:rsidRPr="00776609">
        <w:rPr>
          <w:sz w:val="28"/>
          <w:szCs w:val="28"/>
        </w:rPr>
        <w:t xml:space="preserve"> </w:t>
      </w:r>
      <w:r w:rsidR="00776609" w:rsidRPr="00776609">
        <w:rPr>
          <w:sz w:val="28"/>
          <w:szCs w:val="28"/>
        </w:rPr>
        <w:t xml:space="preserve"> EV3</w:t>
      </w:r>
      <w:r w:rsidR="00776609">
        <w:rPr>
          <w:sz w:val="23"/>
          <w:szCs w:val="23"/>
        </w:rPr>
        <w:t xml:space="preserve"> </w:t>
      </w:r>
      <w:r w:rsidRPr="00AF7747">
        <w:rPr>
          <w:sz w:val="28"/>
          <w:szCs w:val="28"/>
        </w:rPr>
        <w:t xml:space="preserve"> как инструмента для обучения детей ко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 xml:space="preserve">струированию и моделированию, а также управлению роботом на занятиях по робототехнике. </w:t>
      </w:r>
    </w:p>
    <w:p w:rsidR="00392A16" w:rsidRDefault="00AB0E7C" w:rsidP="00C774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имеет </w:t>
      </w:r>
      <w:r w:rsidR="00F30571">
        <w:rPr>
          <w:b/>
          <w:sz w:val="28"/>
          <w:szCs w:val="28"/>
        </w:rPr>
        <w:t>техническ</w:t>
      </w:r>
      <w:r w:rsidRPr="00F30571">
        <w:rPr>
          <w:b/>
          <w:sz w:val="28"/>
          <w:szCs w:val="28"/>
        </w:rPr>
        <w:t>ую направленность</w:t>
      </w:r>
      <w:r w:rsidRPr="00F3057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C774DE">
        <w:rPr>
          <w:sz w:val="28"/>
          <w:szCs w:val="28"/>
        </w:rPr>
        <w:t>Отличител</w:t>
      </w:r>
      <w:r w:rsidR="00C774DE">
        <w:rPr>
          <w:sz w:val="28"/>
          <w:szCs w:val="28"/>
        </w:rPr>
        <w:t>ь</w:t>
      </w:r>
      <w:r w:rsidR="00C774DE">
        <w:rPr>
          <w:sz w:val="28"/>
          <w:szCs w:val="28"/>
        </w:rPr>
        <w:t xml:space="preserve">ной особенностью данной программы от существующих программ является </w:t>
      </w:r>
      <w:r w:rsidR="00C774DE" w:rsidRPr="00AB0E7C">
        <w:rPr>
          <w:sz w:val="28"/>
          <w:szCs w:val="28"/>
        </w:rPr>
        <w:t>ее направленность</w:t>
      </w:r>
      <w:r w:rsidR="00C774DE">
        <w:rPr>
          <w:sz w:val="28"/>
          <w:szCs w:val="28"/>
        </w:rPr>
        <w:t xml:space="preserve"> не только на конструирование программирование   </w:t>
      </w:r>
      <w:r w:rsidR="00C774DE" w:rsidRPr="00AF7747">
        <w:rPr>
          <w:sz w:val="28"/>
          <w:szCs w:val="28"/>
        </w:rPr>
        <w:t>L</w:t>
      </w:r>
      <w:r w:rsidR="00C774DE" w:rsidRPr="00AF7747">
        <w:rPr>
          <w:sz w:val="28"/>
          <w:szCs w:val="28"/>
          <w:lang w:val="en-US"/>
        </w:rPr>
        <w:t>ego</w:t>
      </w:r>
      <w:r w:rsidR="00C774DE">
        <w:rPr>
          <w:sz w:val="28"/>
          <w:szCs w:val="28"/>
        </w:rPr>
        <w:t>-моделей, сколько на умение анализировать и сравнивать различные модели, искать методы исправления недостатков и использования преимуществ, пр</w:t>
      </w:r>
      <w:r w:rsidR="00C774DE">
        <w:rPr>
          <w:sz w:val="28"/>
          <w:szCs w:val="28"/>
        </w:rPr>
        <w:t>и</w:t>
      </w:r>
      <w:r w:rsidR="00C774DE">
        <w:rPr>
          <w:sz w:val="28"/>
          <w:szCs w:val="28"/>
        </w:rPr>
        <w:t>водящих в итоге к созданию конкурентно способной модели.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b/>
          <w:sz w:val="28"/>
          <w:szCs w:val="28"/>
        </w:rPr>
        <w:t>Актуальность</w:t>
      </w:r>
      <w:r w:rsidRPr="00AF7747">
        <w:rPr>
          <w:sz w:val="28"/>
          <w:szCs w:val="28"/>
        </w:rPr>
        <w:t xml:space="preserve"> и </w:t>
      </w:r>
      <w:r w:rsidRPr="00AF7747">
        <w:rPr>
          <w:b/>
          <w:sz w:val="28"/>
          <w:szCs w:val="28"/>
        </w:rPr>
        <w:t>практическая значимость</w:t>
      </w:r>
      <w:r w:rsidRPr="00AF7747">
        <w:rPr>
          <w:sz w:val="28"/>
          <w:szCs w:val="28"/>
        </w:rPr>
        <w:t xml:space="preserve"> данной программы об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словлена тем, что полученные на занятиях знания становятся для ребят нео</w:t>
      </w:r>
      <w:r w:rsidRPr="00AF7747">
        <w:rPr>
          <w:sz w:val="28"/>
          <w:szCs w:val="28"/>
        </w:rPr>
        <w:t>б</w:t>
      </w:r>
      <w:r w:rsidRPr="00AF7747">
        <w:rPr>
          <w:sz w:val="28"/>
          <w:szCs w:val="28"/>
        </w:rPr>
        <w:t>ходимой теоретической и практической основой их дальнейшего участия в техническом творчестве, выборе будущей профессии, в определении жизне</w:t>
      </w:r>
      <w:r w:rsidRPr="00AF7747">
        <w:rPr>
          <w:sz w:val="28"/>
          <w:szCs w:val="28"/>
        </w:rPr>
        <w:t>н</w:t>
      </w:r>
      <w:r w:rsidRPr="00AF7747">
        <w:rPr>
          <w:sz w:val="28"/>
          <w:szCs w:val="28"/>
        </w:rPr>
        <w:t>ного пути.   Овладев же навыками творчества сегодня, они, в дальнейшем, с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меют применить их с нужным эффектом в своих трудовых делах. Данная  пр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 xml:space="preserve">грамма помогает раскрыть творческий потенциал обучающегося, определить его резервные возможности, осознать свою личность в окружающем мире, </w:t>
      </w:r>
      <w:r w:rsidRPr="00AF7747">
        <w:rPr>
          <w:sz w:val="28"/>
          <w:szCs w:val="28"/>
        </w:rPr>
        <w:lastRenderedPageBreak/>
        <w:t>способствует формированию стремления стать мастером, исследователем, н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>ватором.</w:t>
      </w:r>
    </w:p>
    <w:p w:rsidR="00C774DE" w:rsidRDefault="00C774DE" w:rsidP="00C774DE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AF7747">
        <w:rPr>
          <w:sz w:val="28"/>
          <w:szCs w:val="28"/>
        </w:rPr>
        <w:t>Содержание данной программы построено таким образом, что обуча</w:t>
      </w:r>
      <w:r w:rsidRPr="00AF7747">
        <w:rPr>
          <w:sz w:val="28"/>
          <w:szCs w:val="28"/>
        </w:rPr>
        <w:t>ю</w:t>
      </w:r>
      <w:r w:rsidRPr="00AF7747">
        <w:rPr>
          <w:sz w:val="28"/>
          <w:szCs w:val="28"/>
        </w:rPr>
        <w:t>щиеся под руководством педагога смогут не только создавать роботов посре</w:t>
      </w:r>
      <w:r w:rsidRPr="00AF7747">
        <w:rPr>
          <w:sz w:val="28"/>
          <w:szCs w:val="28"/>
        </w:rPr>
        <w:t>д</w:t>
      </w:r>
      <w:r w:rsidRPr="00AF7747">
        <w:rPr>
          <w:sz w:val="28"/>
          <w:szCs w:val="28"/>
        </w:rPr>
        <w:t xml:space="preserve">ством конструктора </w:t>
      </w:r>
      <w:proofErr w:type="spellStart"/>
      <w:r w:rsidR="00776609" w:rsidRPr="00AF7747">
        <w:rPr>
          <w:sz w:val="28"/>
          <w:szCs w:val="28"/>
        </w:rPr>
        <w:t>Lego</w:t>
      </w:r>
      <w:proofErr w:type="spellEnd"/>
      <w:r w:rsidR="00776609" w:rsidRPr="00AF7747">
        <w:rPr>
          <w:sz w:val="28"/>
          <w:szCs w:val="28"/>
        </w:rPr>
        <w:t xml:space="preserve"> </w:t>
      </w:r>
      <w:proofErr w:type="spellStart"/>
      <w:r w:rsidR="00776609" w:rsidRPr="00776609">
        <w:rPr>
          <w:sz w:val="28"/>
          <w:szCs w:val="28"/>
        </w:rPr>
        <w:t>Mindstorms</w:t>
      </w:r>
      <w:proofErr w:type="spellEnd"/>
      <w:r w:rsidR="00776609" w:rsidRPr="00776609">
        <w:rPr>
          <w:sz w:val="28"/>
          <w:szCs w:val="28"/>
        </w:rPr>
        <w:t xml:space="preserve">  EV3</w:t>
      </w:r>
      <w:r w:rsidRPr="00AF7747">
        <w:rPr>
          <w:sz w:val="28"/>
          <w:szCs w:val="28"/>
        </w:rPr>
        <w:t>, следуя предлагаемым пошаговым инструкциям, но и, проводя эксперименты, узнавать новое об окружающем их мире.  Полученное знание служит при этом и доказательством истинности (или ложности) выдвинутых юными экспериментаторами тех или иных теор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>тических предположений, поскольку именно в ходе творчества они подтве</w:t>
      </w:r>
      <w:r w:rsidRPr="00AF7747">
        <w:rPr>
          <w:sz w:val="28"/>
          <w:szCs w:val="28"/>
        </w:rPr>
        <w:t>р</w:t>
      </w:r>
      <w:r w:rsidRPr="00AF7747">
        <w:rPr>
          <w:sz w:val="28"/>
          <w:szCs w:val="28"/>
        </w:rPr>
        <w:t xml:space="preserve">ждаются или опровергаются практикой. Отличительной особенностью данной программы является то, что она </w:t>
      </w:r>
      <w:r w:rsidRPr="00AF7747">
        <w:rPr>
          <w:i/>
          <w:sz w:val="28"/>
          <w:szCs w:val="28"/>
        </w:rPr>
        <w:t>построена на обучении в процессе практики.</w:t>
      </w:r>
    </w:p>
    <w:p w:rsidR="00A2113A" w:rsidRPr="00A2113A" w:rsidRDefault="00C774DE" w:rsidP="00A2113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="TimesNewRomanPSMT"/>
          <w:color w:val="000000"/>
          <w:sz w:val="28"/>
          <w:szCs w:val="28"/>
          <w:lang w:eastAsia="en-US"/>
        </w:rPr>
      </w:pPr>
      <w:r w:rsidRPr="00AF7747">
        <w:rPr>
          <w:b/>
          <w:sz w:val="28"/>
          <w:szCs w:val="28"/>
        </w:rPr>
        <w:t xml:space="preserve">Новизна данной программы 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заключается в изменении подхода к об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у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чению подростков, а именно – внедрению в образовательный процесс новых информационных технологий, сенсорное развитие интеллекта учащихся, к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о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торый реализуется в телесно-двигательных играх, побуждающих учащихся решать самые разнообразные познавательно-продуктивные, логические, эвр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и</w:t>
      </w:r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 xml:space="preserve">стические и </w:t>
      </w:r>
      <w:proofErr w:type="spellStart"/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>манипулятивно</w:t>
      </w:r>
      <w:proofErr w:type="spellEnd"/>
      <w:r w:rsidR="00A2113A" w:rsidRPr="00A2113A">
        <w:rPr>
          <w:rFonts w:eastAsia="TimesNewRomanPSMT"/>
          <w:color w:val="000000"/>
          <w:sz w:val="28"/>
          <w:szCs w:val="28"/>
          <w:lang w:eastAsia="en-US"/>
        </w:rPr>
        <w:t xml:space="preserve"> - конструкторские проблемы.</w:t>
      </w:r>
    </w:p>
    <w:p w:rsidR="00A2113A" w:rsidRPr="00A2113A" w:rsidRDefault="00A2113A" w:rsidP="00A2113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A2113A">
        <w:rPr>
          <w:rFonts w:eastAsia="TimesNewRomanPSMT"/>
          <w:color w:val="000000"/>
          <w:sz w:val="28"/>
          <w:szCs w:val="28"/>
          <w:lang w:eastAsia="en-US"/>
        </w:rPr>
        <w:t>В наше время робототехники и компьютеризации подростков необход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и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мо учить решать задачи с помощью автоматов, которые он сам может</w:t>
      </w:r>
      <w:r w:rsidR="006A28D2">
        <w:rPr>
          <w:rFonts w:eastAsia="TimesNewRomanPSMT"/>
          <w:color w:val="000000"/>
          <w:sz w:val="28"/>
          <w:szCs w:val="28"/>
          <w:lang w:eastAsia="en-US"/>
        </w:rPr>
        <w:t xml:space="preserve"> 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спрое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к</w:t>
      </w:r>
      <w:r w:rsidRPr="00A2113A">
        <w:rPr>
          <w:rFonts w:eastAsia="TimesNewRomanPSMT"/>
          <w:color w:val="000000"/>
          <w:sz w:val="28"/>
          <w:szCs w:val="28"/>
          <w:lang w:eastAsia="en-US"/>
        </w:rPr>
        <w:t>тировать, защищать свое решение и воплотить его в реальной модели</w:t>
      </w:r>
      <w:r>
        <w:rPr>
          <w:rFonts w:eastAsia="TimesNewRomanPSMT"/>
          <w:color w:val="000000"/>
          <w:sz w:val="28"/>
          <w:szCs w:val="28"/>
          <w:lang w:eastAsia="en-US"/>
        </w:rPr>
        <w:t>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Кроме того, изложение материала идет в занимательной форме, обуч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>ющиеся знакомятся с основами робототехники</w:t>
      </w:r>
      <w:r w:rsidR="00776609">
        <w:rPr>
          <w:sz w:val="28"/>
          <w:szCs w:val="28"/>
        </w:rPr>
        <w:t xml:space="preserve"> </w:t>
      </w:r>
      <w:r w:rsidRPr="00AF7747">
        <w:rPr>
          <w:sz w:val="28"/>
          <w:szCs w:val="28"/>
        </w:rPr>
        <w:t xml:space="preserve"> и программирования микр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>контроллеров для роботов шаг за шагом, практически с нуля. Избегая сло</w:t>
      </w:r>
      <w:r w:rsidRPr="00AF7747">
        <w:rPr>
          <w:sz w:val="28"/>
          <w:szCs w:val="28"/>
        </w:rPr>
        <w:t>ж</w:t>
      </w:r>
      <w:r w:rsidRPr="00AF7747">
        <w:rPr>
          <w:sz w:val="28"/>
          <w:szCs w:val="28"/>
        </w:rPr>
        <w:t xml:space="preserve">ных математических формул, на практике, через эксперимент, обучающиеся постигают физику процессов, происходящих в роботах, включая двигатели, датчики, источники питания и микроконтроллеры </w:t>
      </w:r>
      <w:r w:rsidR="00776609" w:rsidRPr="00776609">
        <w:rPr>
          <w:sz w:val="28"/>
          <w:szCs w:val="28"/>
        </w:rPr>
        <w:t>EV3</w:t>
      </w:r>
      <w:r w:rsidRPr="00AF7747">
        <w:rPr>
          <w:sz w:val="28"/>
          <w:szCs w:val="28"/>
        </w:rPr>
        <w:t>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Простота в построении модели в сочетании с большими конструкти</w:t>
      </w:r>
      <w:r w:rsidRPr="00AF7747">
        <w:rPr>
          <w:sz w:val="28"/>
          <w:szCs w:val="28"/>
        </w:rPr>
        <w:t>в</w:t>
      </w:r>
      <w:r w:rsidRPr="00AF7747">
        <w:rPr>
          <w:sz w:val="28"/>
          <w:szCs w:val="28"/>
        </w:rPr>
        <w:t>ными возможностями конструктора позволяют детям в конце занятия увидеть сделанную своими руками модель, которая выполняет поставленную ими же  задачу.</w:t>
      </w:r>
    </w:p>
    <w:p w:rsidR="00C774DE" w:rsidRPr="00AF7747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AF7747">
        <w:rPr>
          <w:sz w:val="28"/>
          <w:szCs w:val="28"/>
        </w:rPr>
        <w:t>Уже на начальной стадии приобщения к процессу творчества, при р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 xml:space="preserve">продуктивном конструировании (по готовым инструкциям и схемам) и сборке </w:t>
      </w:r>
      <w:r w:rsidRPr="00AF7747">
        <w:rPr>
          <w:sz w:val="28"/>
          <w:szCs w:val="28"/>
        </w:rPr>
        <w:lastRenderedPageBreak/>
        <w:t xml:space="preserve">робота по образу и подобию уже существующих, обучающиеся приобретают для себя немало новых научных и технических знаний. </w:t>
      </w:r>
      <w:proofErr w:type="gramEnd"/>
    </w:p>
    <w:p w:rsidR="00C774DE" w:rsidRDefault="00C774DE" w:rsidP="00C774DE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sz w:val="28"/>
          <w:szCs w:val="28"/>
        </w:rPr>
        <w:t xml:space="preserve">В поиске решения технических задач претворяются в жизнь основные ступени творческого мышления. </w:t>
      </w:r>
      <w:proofErr w:type="gramStart"/>
      <w:r w:rsidRPr="00AF7747">
        <w:rPr>
          <w:sz w:val="28"/>
          <w:szCs w:val="28"/>
        </w:rPr>
        <w:t>Это</w:t>
      </w:r>
      <w:proofErr w:type="gramEnd"/>
      <w:r w:rsidRPr="00AF7747">
        <w:rPr>
          <w:sz w:val="28"/>
          <w:szCs w:val="28"/>
        </w:rPr>
        <w:t xml:space="preserve"> прежде всего отражение в сознании ч</w:t>
      </w:r>
      <w:r w:rsidRPr="00AF7747">
        <w:rPr>
          <w:sz w:val="28"/>
          <w:szCs w:val="28"/>
        </w:rPr>
        <w:t>е</w:t>
      </w:r>
      <w:r w:rsidRPr="00AF7747">
        <w:rPr>
          <w:sz w:val="28"/>
          <w:szCs w:val="28"/>
        </w:rPr>
        <w:t>ловека окружающей его среды, поступление к нему конкретной информации о ее состоянии, концентрация имеющихся знаний и опыта, отбор и анализ фа</w:t>
      </w:r>
      <w:r w:rsidRPr="00AF7747">
        <w:rPr>
          <w:sz w:val="28"/>
          <w:szCs w:val="28"/>
        </w:rPr>
        <w:t>к</w:t>
      </w:r>
      <w:r w:rsidRPr="00AF7747">
        <w:rPr>
          <w:sz w:val="28"/>
          <w:szCs w:val="28"/>
        </w:rPr>
        <w:t>тов, их сопоставление и обобщение, мысленное построение новых образов, установление их сходства и  различия с существующими реальными объект</w:t>
      </w:r>
      <w:r w:rsidRPr="00AF7747">
        <w:rPr>
          <w:sz w:val="28"/>
          <w:szCs w:val="28"/>
        </w:rPr>
        <w:t>а</w:t>
      </w:r>
      <w:r w:rsidRPr="00AF7747">
        <w:rPr>
          <w:sz w:val="28"/>
          <w:szCs w:val="28"/>
        </w:rPr>
        <w:t>ми, а также в известной степени идеализация (схемные решения в общих че</w:t>
      </w:r>
      <w:r w:rsidRPr="00AF7747">
        <w:rPr>
          <w:sz w:val="28"/>
          <w:szCs w:val="28"/>
        </w:rPr>
        <w:t>р</w:t>
      </w:r>
      <w:r w:rsidRPr="00AF7747">
        <w:rPr>
          <w:sz w:val="28"/>
          <w:szCs w:val="28"/>
        </w:rPr>
        <w:t>тах), абстрагирование (отвлечение от реальных условий), конкретизация, предвидение, воображение.</w:t>
      </w:r>
    </w:p>
    <w:p w:rsidR="00216E07" w:rsidRPr="006678A4" w:rsidRDefault="006678A4" w:rsidP="00776609">
      <w:pPr>
        <w:spacing w:line="360" w:lineRule="auto"/>
        <w:ind w:firstLine="708"/>
        <w:rPr>
          <w:b/>
          <w:sz w:val="28"/>
          <w:szCs w:val="28"/>
        </w:rPr>
      </w:pPr>
      <w:r w:rsidRPr="00AF7747">
        <w:rPr>
          <w:sz w:val="28"/>
          <w:szCs w:val="28"/>
        </w:rPr>
        <w:t>Применение конструкторов L</w:t>
      </w:r>
      <w:r w:rsidRPr="00AF7747">
        <w:rPr>
          <w:sz w:val="28"/>
          <w:szCs w:val="28"/>
          <w:lang w:val="en-US"/>
        </w:rPr>
        <w:t>ego</w:t>
      </w:r>
      <w:r w:rsidRPr="00AF7747">
        <w:rPr>
          <w:sz w:val="28"/>
          <w:szCs w:val="28"/>
        </w:rPr>
        <w:t>, позволяет существенно по</w:t>
      </w:r>
      <w:r w:rsidR="00216E07" w:rsidRPr="00AF7747">
        <w:rPr>
          <w:sz w:val="28"/>
          <w:szCs w:val="28"/>
        </w:rPr>
        <w:t>высить м</w:t>
      </w:r>
      <w:r w:rsidR="00216E07" w:rsidRPr="00AF7747">
        <w:rPr>
          <w:sz w:val="28"/>
          <w:szCs w:val="28"/>
        </w:rPr>
        <w:t>о</w:t>
      </w:r>
      <w:r w:rsidR="00216E07" w:rsidRPr="00AF7747">
        <w:rPr>
          <w:sz w:val="28"/>
          <w:szCs w:val="28"/>
        </w:rPr>
        <w:t xml:space="preserve">тивацию учащихся, организовать их творческую и исследовательскую работу. </w:t>
      </w:r>
    </w:p>
    <w:p w:rsidR="00904D4D" w:rsidRPr="00AF7747" w:rsidRDefault="00216E07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F7747">
        <w:rPr>
          <w:b/>
          <w:sz w:val="28"/>
          <w:szCs w:val="28"/>
        </w:rPr>
        <w:t>Целью</w:t>
      </w:r>
      <w:r w:rsidRPr="00AF7747">
        <w:rPr>
          <w:sz w:val="28"/>
          <w:szCs w:val="28"/>
        </w:rPr>
        <w:t xml:space="preserve"> использования </w:t>
      </w:r>
      <w:r w:rsidR="00E00E5B">
        <w:rPr>
          <w:sz w:val="28"/>
          <w:szCs w:val="28"/>
        </w:rPr>
        <w:t xml:space="preserve">программы </w:t>
      </w:r>
      <w:r w:rsidR="00E00E5B" w:rsidRPr="00A56625">
        <w:rPr>
          <w:sz w:val="28"/>
          <w:szCs w:val="28"/>
        </w:rPr>
        <w:t>«</w:t>
      </w:r>
      <w:proofErr w:type="gramStart"/>
      <w:r w:rsidR="00012C1C">
        <w:rPr>
          <w:sz w:val="28"/>
          <w:szCs w:val="28"/>
        </w:rPr>
        <w:t>Юный</w:t>
      </w:r>
      <w:proofErr w:type="gramEnd"/>
      <w:r w:rsidR="00012C1C">
        <w:rPr>
          <w:sz w:val="28"/>
          <w:szCs w:val="28"/>
        </w:rPr>
        <w:t xml:space="preserve"> э</w:t>
      </w:r>
      <w:r w:rsidR="00026EC9">
        <w:rPr>
          <w:sz w:val="28"/>
          <w:szCs w:val="28"/>
        </w:rPr>
        <w:t>лектроник</w:t>
      </w:r>
      <w:r w:rsidR="00F70C86">
        <w:rPr>
          <w:sz w:val="28"/>
          <w:szCs w:val="28"/>
        </w:rPr>
        <w:t>-1</w:t>
      </w:r>
      <w:r w:rsidR="00E00E5B" w:rsidRPr="00A56625">
        <w:rPr>
          <w:sz w:val="28"/>
          <w:szCs w:val="28"/>
        </w:rPr>
        <w:t>»</w:t>
      </w:r>
      <w:r w:rsidR="00E00E5B">
        <w:rPr>
          <w:sz w:val="28"/>
          <w:szCs w:val="28"/>
        </w:rPr>
        <w:t xml:space="preserve"> </w:t>
      </w:r>
      <w:r w:rsidRPr="00AF7747">
        <w:rPr>
          <w:sz w:val="28"/>
          <w:szCs w:val="28"/>
        </w:rPr>
        <w:t>в системе о</w:t>
      </w:r>
      <w:r w:rsidRPr="00AF7747">
        <w:rPr>
          <w:sz w:val="28"/>
          <w:szCs w:val="28"/>
        </w:rPr>
        <w:t>б</w:t>
      </w:r>
      <w:r w:rsidRPr="00AF7747">
        <w:rPr>
          <w:sz w:val="28"/>
          <w:szCs w:val="28"/>
        </w:rPr>
        <w:t>разования является овладение навыками начального технич</w:t>
      </w:r>
      <w:r w:rsidR="00B42158" w:rsidRPr="00AF7747">
        <w:rPr>
          <w:sz w:val="28"/>
          <w:szCs w:val="28"/>
        </w:rPr>
        <w:t>еского констру</w:t>
      </w:r>
      <w:r w:rsidR="00B42158" w:rsidRPr="00AF7747">
        <w:rPr>
          <w:sz w:val="28"/>
          <w:szCs w:val="28"/>
        </w:rPr>
        <w:t>и</w:t>
      </w:r>
      <w:r w:rsidR="00B42158" w:rsidRPr="00AF7747">
        <w:rPr>
          <w:sz w:val="28"/>
          <w:szCs w:val="28"/>
        </w:rPr>
        <w:t>рования</w:t>
      </w:r>
      <w:r w:rsidR="00E00E5B">
        <w:rPr>
          <w:sz w:val="28"/>
          <w:szCs w:val="28"/>
        </w:rPr>
        <w:t xml:space="preserve"> и программирования</w:t>
      </w:r>
      <w:r w:rsidR="00904D4D" w:rsidRPr="00AF7747">
        <w:rPr>
          <w:sz w:val="28"/>
          <w:szCs w:val="28"/>
        </w:rPr>
        <w:t xml:space="preserve"> через</w:t>
      </w:r>
      <w:r w:rsidR="00776609">
        <w:rPr>
          <w:sz w:val="28"/>
          <w:szCs w:val="28"/>
        </w:rPr>
        <w:t xml:space="preserve"> </w:t>
      </w:r>
      <w:r w:rsidR="003D7B0C" w:rsidRPr="00AF7747">
        <w:rPr>
          <w:sz w:val="28"/>
          <w:szCs w:val="28"/>
        </w:rPr>
        <w:t>изучение понятий конструкций и их</w:t>
      </w:r>
      <w:r w:rsidRPr="00AF7747">
        <w:rPr>
          <w:sz w:val="28"/>
          <w:szCs w:val="28"/>
        </w:rPr>
        <w:t xml:space="preserve"> о</w:t>
      </w:r>
      <w:r w:rsidRPr="00AF7747">
        <w:rPr>
          <w:sz w:val="28"/>
          <w:szCs w:val="28"/>
        </w:rPr>
        <w:t>с</w:t>
      </w:r>
      <w:r w:rsidRPr="00AF7747">
        <w:rPr>
          <w:sz w:val="28"/>
          <w:szCs w:val="28"/>
        </w:rPr>
        <w:t>новных свойств</w:t>
      </w:r>
      <w:r w:rsidR="00F5410E" w:rsidRPr="00AF7747">
        <w:rPr>
          <w:sz w:val="28"/>
          <w:szCs w:val="28"/>
        </w:rPr>
        <w:t xml:space="preserve">. </w:t>
      </w:r>
    </w:p>
    <w:p w:rsidR="002E2A1B" w:rsidRPr="00AF7747" w:rsidRDefault="002E2A1B" w:rsidP="00D3213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AF7747">
        <w:rPr>
          <w:b/>
          <w:sz w:val="28"/>
          <w:szCs w:val="28"/>
        </w:rPr>
        <w:t>Задачи: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rPr>
          <w:sz w:val="28"/>
          <w:szCs w:val="28"/>
        </w:rPr>
      </w:pPr>
      <w:r w:rsidRPr="00AF7747">
        <w:rPr>
          <w:sz w:val="28"/>
          <w:szCs w:val="28"/>
        </w:rPr>
        <w:t xml:space="preserve">развитие индивидуальных способностей ребенка; 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rPr>
          <w:sz w:val="28"/>
          <w:szCs w:val="28"/>
        </w:rPr>
      </w:pPr>
      <w:r w:rsidRPr="00AF7747">
        <w:rPr>
          <w:sz w:val="28"/>
          <w:szCs w:val="28"/>
        </w:rPr>
        <w:t>повышение интереса к учебным предметам посредством конструктора L</w:t>
      </w:r>
      <w:r w:rsidRPr="00AF7747">
        <w:rPr>
          <w:sz w:val="28"/>
          <w:szCs w:val="28"/>
          <w:lang w:val="en-US"/>
        </w:rPr>
        <w:t>ego</w:t>
      </w:r>
      <w:r w:rsidRPr="00AF7747">
        <w:rPr>
          <w:sz w:val="28"/>
          <w:szCs w:val="28"/>
        </w:rPr>
        <w:t>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формирование творческого подхода к решению  поставленной задачи, а также представления о том, что большинство задач имеют несколько решений;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формирование целостной картины мира;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>развитие умения довести решение задачи до работающей модели;</w:t>
      </w:r>
    </w:p>
    <w:p w:rsidR="00904D4D" w:rsidRPr="00AF7747" w:rsidRDefault="00904D4D" w:rsidP="00904D4D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t xml:space="preserve">развитие логического, абстрактного и образного мышления; </w:t>
      </w:r>
    </w:p>
    <w:p w:rsidR="000F5397" w:rsidRPr="00AF7747" w:rsidRDefault="00F5410E" w:rsidP="008015A1">
      <w:pPr>
        <w:numPr>
          <w:ilvl w:val="0"/>
          <w:numId w:val="2"/>
        </w:numPr>
        <w:spacing w:line="360" w:lineRule="auto"/>
        <w:ind w:left="0" w:right="137" w:firstLine="567"/>
        <w:jc w:val="both"/>
        <w:rPr>
          <w:sz w:val="28"/>
          <w:szCs w:val="28"/>
        </w:rPr>
      </w:pPr>
      <w:r w:rsidRPr="00AF7747">
        <w:rPr>
          <w:sz w:val="28"/>
          <w:szCs w:val="28"/>
        </w:rPr>
        <w:t>развитие регулятивной структуры деятельности, включающей целеп</w:t>
      </w:r>
      <w:r w:rsidRPr="00AF7747">
        <w:rPr>
          <w:sz w:val="28"/>
          <w:szCs w:val="28"/>
        </w:rPr>
        <w:t>о</w:t>
      </w:r>
      <w:r w:rsidRPr="00AF7747">
        <w:rPr>
          <w:sz w:val="28"/>
          <w:szCs w:val="28"/>
        </w:rPr>
        <w:t>лагание, планирование (умение составлять план действий и применять его для решения практических задач), прогнозирование (предвосхищение буд</w:t>
      </w:r>
      <w:r w:rsidRPr="00AF7747">
        <w:rPr>
          <w:sz w:val="28"/>
          <w:szCs w:val="28"/>
        </w:rPr>
        <w:t>у</w:t>
      </w:r>
      <w:r w:rsidRPr="00AF7747">
        <w:rPr>
          <w:sz w:val="28"/>
          <w:szCs w:val="28"/>
        </w:rPr>
        <w:t>щего результата при различных условиях выполнения действия), контроль, коррекцию и оценку;</w:t>
      </w:r>
    </w:p>
    <w:p w:rsidR="00647368" w:rsidRDefault="00904D4D" w:rsidP="008015A1">
      <w:pPr>
        <w:numPr>
          <w:ilvl w:val="0"/>
          <w:numId w:val="2"/>
        </w:numPr>
        <w:spacing w:line="360" w:lineRule="auto"/>
        <w:ind w:left="0" w:firstLine="567"/>
        <w:jc w:val="both"/>
        <w:rPr>
          <w:color w:val="000000"/>
          <w:sz w:val="28"/>
          <w:szCs w:val="28"/>
        </w:rPr>
      </w:pPr>
      <w:r w:rsidRPr="00AF7747">
        <w:rPr>
          <w:color w:val="000000"/>
          <w:sz w:val="28"/>
          <w:szCs w:val="28"/>
        </w:rPr>
        <w:lastRenderedPageBreak/>
        <w:t>р</w:t>
      </w:r>
      <w:r w:rsidR="00647368" w:rsidRPr="00AF7747">
        <w:rPr>
          <w:color w:val="000000"/>
          <w:sz w:val="28"/>
          <w:szCs w:val="28"/>
        </w:rPr>
        <w:t>азвитие научно-технического и творческого потенциала личности р</w:t>
      </w:r>
      <w:r w:rsidR="00647368" w:rsidRPr="00AF7747">
        <w:rPr>
          <w:color w:val="000000"/>
          <w:sz w:val="28"/>
          <w:szCs w:val="28"/>
        </w:rPr>
        <w:t>е</w:t>
      </w:r>
      <w:r w:rsidR="00647368" w:rsidRPr="00AF7747">
        <w:rPr>
          <w:color w:val="000000"/>
          <w:sz w:val="28"/>
          <w:szCs w:val="28"/>
        </w:rPr>
        <w:t>бенка путем организации его деятельности в процессе интеграции начального инженерно-технического констр</w:t>
      </w:r>
      <w:r w:rsidRPr="00AF7747">
        <w:rPr>
          <w:color w:val="000000"/>
          <w:sz w:val="28"/>
          <w:szCs w:val="28"/>
        </w:rPr>
        <w:t>уирования и основ робототехники.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Данная программа </w:t>
      </w:r>
      <w:r w:rsidRPr="006357AC">
        <w:rPr>
          <w:rFonts w:eastAsiaTheme="minorHAnsi"/>
          <w:b/>
          <w:sz w:val="28"/>
          <w:szCs w:val="28"/>
          <w:lang w:eastAsia="en-US"/>
        </w:rPr>
        <w:t>педагогически целесообразна</w:t>
      </w:r>
      <w:r>
        <w:rPr>
          <w:rFonts w:eastAsiaTheme="minorHAnsi"/>
          <w:sz w:val="28"/>
          <w:szCs w:val="28"/>
          <w:lang w:eastAsia="en-US"/>
        </w:rPr>
        <w:t>, поскольку с</w:t>
      </w:r>
      <w:r w:rsidRPr="00D01579">
        <w:rPr>
          <w:rFonts w:eastAsiaTheme="minorHAnsi"/>
          <w:sz w:val="28"/>
          <w:szCs w:val="28"/>
          <w:lang w:eastAsia="en-US"/>
        </w:rPr>
        <w:t>одерж</w:t>
      </w:r>
      <w:r w:rsidRPr="00D01579">
        <w:rPr>
          <w:rFonts w:eastAsiaTheme="minorHAnsi"/>
          <w:sz w:val="28"/>
          <w:szCs w:val="28"/>
          <w:lang w:eastAsia="en-US"/>
        </w:rPr>
        <w:t>а</w:t>
      </w:r>
      <w:r w:rsidRPr="00D01579">
        <w:rPr>
          <w:rFonts w:eastAsiaTheme="minorHAnsi"/>
          <w:sz w:val="28"/>
          <w:szCs w:val="28"/>
          <w:lang w:eastAsia="en-US"/>
        </w:rPr>
        <w:t>ние программы реализуется во взаимосвязи с предметами школьного цикла.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D01579">
        <w:rPr>
          <w:rFonts w:eastAsiaTheme="minorHAnsi"/>
          <w:sz w:val="28"/>
          <w:szCs w:val="28"/>
          <w:lang w:eastAsia="en-US"/>
        </w:rPr>
        <w:t xml:space="preserve">Теоретические и практические знания по </w:t>
      </w:r>
      <w:proofErr w:type="spellStart"/>
      <w:r w:rsidRPr="00D01579">
        <w:rPr>
          <w:rFonts w:eastAsiaTheme="minorHAnsi"/>
          <w:sz w:val="28"/>
          <w:szCs w:val="28"/>
          <w:lang w:eastAsia="en-US"/>
        </w:rPr>
        <w:t>лего</w:t>
      </w:r>
      <w:proofErr w:type="spellEnd"/>
      <w:r w:rsidRPr="00D01579">
        <w:rPr>
          <w:rFonts w:eastAsiaTheme="minorHAnsi"/>
          <w:sz w:val="28"/>
          <w:szCs w:val="28"/>
          <w:lang w:eastAsia="en-US"/>
        </w:rPr>
        <w:t>-конструированию и  р</w:t>
      </w:r>
      <w:r w:rsidRPr="00D01579">
        <w:rPr>
          <w:rFonts w:eastAsiaTheme="minorHAnsi"/>
          <w:sz w:val="28"/>
          <w:szCs w:val="28"/>
          <w:lang w:eastAsia="en-US"/>
        </w:rPr>
        <w:t>о</w:t>
      </w:r>
      <w:r w:rsidRPr="00D01579">
        <w:rPr>
          <w:rFonts w:eastAsiaTheme="minorHAnsi"/>
          <w:sz w:val="28"/>
          <w:szCs w:val="28"/>
          <w:lang w:eastAsia="en-US"/>
        </w:rPr>
        <w:t xml:space="preserve">бототехнике значительно углубят знания учащихся по ряду разделов физики, </w:t>
      </w:r>
      <w:r>
        <w:rPr>
          <w:rFonts w:eastAsiaTheme="minorHAnsi"/>
          <w:sz w:val="28"/>
          <w:szCs w:val="28"/>
          <w:lang w:eastAsia="en-US"/>
        </w:rPr>
        <w:t>черчения</w:t>
      </w:r>
      <w:r w:rsidRPr="00D01579">
        <w:rPr>
          <w:rFonts w:eastAsiaTheme="minorHAnsi"/>
          <w:sz w:val="28"/>
          <w:szCs w:val="28"/>
          <w:lang w:eastAsia="en-US"/>
        </w:rPr>
        <w:t>, литератур</w:t>
      </w:r>
      <w:r>
        <w:rPr>
          <w:rFonts w:eastAsiaTheme="minorHAnsi"/>
          <w:sz w:val="28"/>
          <w:szCs w:val="28"/>
          <w:lang w:eastAsia="en-US"/>
        </w:rPr>
        <w:t>ы</w:t>
      </w:r>
      <w:r w:rsidRPr="00D01579">
        <w:rPr>
          <w:rFonts w:eastAsiaTheme="minorHAnsi"/>
          <w:sz w:val="28"/>
          <w:szCs w:val="28"/>
          <w:lang w:eastAsia="en-US"/>
        </w:rPr>
        <w:t>, технологии, математик</w:t>
      </w:r>
      <w:r>
        <w:rPr>
          <w:rFonts w:eastAsiaTheme="minorHAnsi"/>
          <w:sz w:val="28"/>
          <w:szCs w:val="28"/>
          <w:lang w:eastAsia="en-US"/>
        </w:rPr>
        <w:t>и и информатики</w:t>
      </w:r>
      <w:r w:rsidRPr="00D01579">
        <w:rPr>
          <w:rFonts w:eastAsiaTheme="minorHAnsi"/>
          <w:sz w:val="28"/>
          <w:szCs w:val="28"/>
          <w:lang w:eastAsia="en-US"/>
        </w:rPr>
        <w:t>.</w:t>
      </w:r>
    </w:p>
    <w:p w:rsidR="006357AC" w:rsidRPr="00D01579" w:rsidRDefault="006357AC" w:rsidP="006357AC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D01579">
        <w:rPr>
          <w:rFonts w:eastAsiaTheme="minorHAnsi"/>
          <w:sz w:val="28"/>
          <w:szCs w:val="28"/>
          <w:lang w:eastAsia="en-US"/>
        </w:rPr>
        <w:t xml:space="preserve">Курс </w:t>
      </w:r>
      <w:r w:rsidR="00E00E5B" w:rsidRPr="00A56625">
        <w:rPr>
          <w:sz w:val="28"/>
          <w:szCs w:val="28"/>
        </w:rPr>
        <w:t>«</w:t>
      </w:r>
      <w:r w:rsidR="00012C1C">
        <w:rPr>
          <w:sz w:val="28"/>
          <w:szCs w:val="28"/>
        </w:rPr>
        <w:t>Юный э</w:t>
      </w:r>
      <w:r w:rsidR="00026EC9">
        <w:rPr>
          <w:sz w:val="28"/>
          <w:szCs w:val="28"/>
        </w:rPr>
        <w:t>лектроник</w:t>
      </w:r>
      <w:r w:rsidR="00F70C86">
        <w:rPr>
          <w:sz w:val="28"/>
          <w:szCs w:val="28"/>
        </w:rPr>
        <w:t>-1</w:t>
      </w:r>
      <w:r w:rsidR="00E00E5B" w:rsidRPr="00A56625">
        <w:rPr>
          <w:sz w:val="28"/>
          <w:szCs w:val="28"/>
        </w:rPr>
        <w:t>»</w:t>
      </w:r>
      <w:r w:rsidR="00E00E5B">
        <w:rPr>
          <w:sz w:val="28"/>
          <w:szCs w:val="28"/>
        </w:rPr>
        <w:t xml:space="preserve"> </w:t>
      </w:r>
      <w:r w:rsidRPr="00D01579">
        <w:rPr>
          <w:rFonts w:eastAsiaTheme="minorHAnsi"/>
          <w:sz w:val="28"/>
          <w:szCs w:val="28"/>
          <w:lang w:eastAsia="en-US"/>
        </w:rPr>
        <w:t>является базовым и не предполагает нал</w:t>
      </w:r>
      <w:r w:rsidRPr="00D01579">
        <w:rPr>
          <w:rFonts w:eastAsiaTheme="minorHAnsi"/>
          <w:sz w:val="28"/>
          <w:szCs w:val="28"/>
          <w:lang w:eastAsia="en-US"/>
        </w:rPr>
        <w:t>и</w:t>
      </w:r>
      <w:r w:rsidRPr="00D01579">
        <w:rPr>
          <w:rFonts w:eastAsiaTheme="minorHAnsi"/>
          <w:sz w:val="28"/>
          <w:szCs w:val="28"/>
          <w:lang w:eastAsia="en-US"/>
        </w:rPr>
        <w:t>чия у обучаемых навыков в области робототехники и программирования. Ур</w:t>
      </w:r>
      <w:r w:rsidRPr="00D01579">
        <w:rPr>
          <w:rFonts w:eastAsiaTheme="minorHAnsi"/>
          <w:sz w:val="28"/>
          <w:szCs w:val="28"/>
          <w:lang w:eastAsia="en-US"/>
        </w:rPr>
        <w:t>о</w:t>
      </w:r>
      <w:r w:rsidRPr="00D01579">
        <w:rPr>
          <w:rFonts w:eastAsiaTheme="minorHAnsi"/>
          <w:sz w:val="28"/>
          <w:szCs w:val="28"/>
          <w:lang w:eastAsia="en-US"/>
        </w:rPr>
        <w:t>вень подготовки учащихся может быть разным.</w:t>
      </w:r>
    </w:p>
    <w:p w:rsidR="006357AC" w:rsidRPr="00D01579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 w:rsidRPr="00D01579">
        <w:rPr>
          <w:sz w:val="28"/>
          <w:szCs w:val="28"/>
        </w:rPr>
        <w:t xml:space="preserve">Многие работы в </w:t>
      </w:r>
      <w:proofErr w:type="spellStart"/>
      <w:r w:rsidRPr="00D01579">
        <w:rPr>
          <w:sz w:val="28"/>
          <w:szCs w:val="28"/>
        </w:rPr>
        <w:t>лего</w:t>
      </w:r>
      <w:proofErr w:type="spellEnd"/>
      <w:r w:rsidRPr="00D01579">
        <w:rPr>
          <w:sz w:val="28"/>
          <w:szCs w:val="28"/>
        </w:rPr>
        <w:t>-конструировании и робототехнике направлены на улучшение, преобразование окружающего мира, что позволяет ориентировать детей на социально-преобразующую добровольческую деятельность.</w:t>
      </w:r>
    </w:p>
    <w:p w:rsidR="006357AC" w:rsidRPr="00D01579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 w:rsidRPr="00D01579">
        <w:rPr>
          <w:sz w:val="28"/>
          <w:szCs w:val="28"/>
        </w:rPr>
        <w:t xml:space="preserve">Выполняя различные задания по </w:t>
      </w:r>
      <w:proofErr w:type="spellStart"/>
      <w:r w:rsidRPr="00D01579">
        <w:rPr>
          <w:sz w:val="28"/>
          <w:szCs w:val="28"/>
        </w:rPr>
        <w:t>лего</w:t>
      </w:r>
      <w:proofErr w:type="spellEnd"/>
      <w:r w:rsidRPr="00D01579">
        <w:rPr>
          <w:sz w:val="28"/>
          <w:szCs w:val="28"/>
        </w:rPr>
        <w:t xml:space="preserve">-конструированию и робототехнике, дети овладевают техническими навыками, получают необходимые знания о способах соединения </w:t>
      </w:r>
      <w:proofErr w:type="spellStart"/>
      <w:r w:rsidRPr="00D01579">
        <w:rPr>
          <w:sz w:val="28"/>
          <w:szCs w:val="28"/>
        </w:rPr>
        <w:t>лего</w:t>
      </w:r>
      <w:proofErr w:type="spellEnd"/>
      <w:r w:rsidRPr="00D01579">
        <w:rPr>
          <w:sz w:val="28"/>
          <w:szCs w:val="28"/>
        </w:rPr>
        <w:t xml:space="preserve">-деталей, учатся работать с </w:t>
      </w:r>
      <w:r w:rsidR="00776609">
        <w:rPr>
          <w:sz w:val="28"/>
          <w:szCs w:val="28"/>
        </w:rPr>
        <w:t>рабочими листами</w:t>
      </w:r>
      <w:r w:rsidRPr="00D01579">
        <w:rPr>
          <w:sz w:val="28"/>
          <w:szCs w:val="28"/>
        </w:rPr>
        <w:t>, п</w:t>
      </w:r>
      <w:r w:rsidRPr="00D01579">
        <w:rPr>
          <w:sz w:val="28"/>
          <w:szCs w:val="28"/>
        </w:rPr>
        <w:t>о</w:t>
      </w:r>
      <w:r w:rsidRPr="00D01579">
        <w:rPr>
          <w:sz w:val="28"/>
          <w:szCs w:val="28"/>
        </w:rPr>
        <w:t>нимать</w:t>
      </w:r>
      <w:r w:rsidR="00806EEE">
        <w:rPr>
          <w:sz w:val="28"/>
          <w:szCs w:val="28"/>
        </w:rPr>
        <w:t xml:space="preserve"> схемы, планировать свою работу</w:t>
      </w:r>
      <w:r w:rsidRPr="00D01579">
        <w:rPr>
          <w:sz w:val="28"/>
          <w:szCs w:val="28"/>
        </w:rPr>
        <w:t>.</w:t>
      </w:r>
    </w:p>
    <w:p w:rsidR="006357AC" w:rsidRPr="00D01579" w:rsidRDefault="006357AC" w:rsidP="006357AC">
      <w:pPr>
        <w:spacing w:line="360" w:lineRule="auto"/>
        <w:ind w:firstLine="567"/>
        <w:jc w:val="both"/>
        <w:rPr>
          <w:sz w:val="28"/>
          <w:szCs w:val="28"/>
        </w:rPr>
      </w:pPr>
      <w:r w:rsidRPr="00D01579">
        <w:rPr>
          <w:sz w:val="28"/>
          <w:szCs w:val="28"/>
        </w:rPr>
        <w:t>Важным является и тот факт, что в процессе виртуального конструиров</w:t>
      </w:r>
      <w:r w:rsidRPr="00D01579">
        <w:rPr>
          <w:sz w:val="28"/>
          <w:szCs w:val="28"/>
        </w:rPr>
        <w:t>а</w:t>
      </w:r>
      <w:r w:rsidRPr="00D01579">
        <w:rPr>
          <w:sz w:val="28"/>
          <w:szCs w:val="28"/>
        </w:rPr>
        <w:t>ния у школьников  формируются навыки компьютерной грамотности: навыки и умения, необходимые в работе с различными видами цифрового оборудов</w:t>
      </w:r>
      <w:r w:rsidRPr="00D01579">
        <w:rPr>
          <w:sz w:val="28"/>
          <w:szCs w:val="28"/>
        </w:rPr>
        <w:t>а</w:t>
      </w:r>
      <w:r w:rsidRPr="00D01579">
        <w:rPr>
          <w:sz w:val="28"/>
          <w:szCs w:val="28"/>
        </w:rPr>
        <w:t>ния.</w:t>
      </w:r>
    </w:p>
    <w:p w:rsidR="006357AC" w:rsidRDefault="006357AC" w:rsidP="006357AC">
      <w:pPr>
        <w:spacing w:line="360" w:lineRule="auto"/>
        <w:ind w:firstLine="578"/>
        <w:jc w:val="both"/>
        <w:rPr>
          <w:sz w:val="28"/>
          <w:szCs w:val="28"/>
        </w:rPr>
      </w:pPr>
      <w:r>
        <w:rPr>
          <w:sz w:val="28"/>
          <w:szCs w:val="28"/>
        </w:rPr>
        <w:t>В  содержании программы</w:t>
      </w:r>
      <w:r w:rsidRPr="00D01579">
        <w:rPr>
          <w:sz w:val="28"/>
          <w:szCs w:val="28"/>
        </w:rPr>
        <w:t xml:space="preserve"> присутствуют все направления решающие многие воспитательные и образовательные задачи, которые актуальны в пер</w:t>
      </w:r>
      <w:r w:rsidRPr="00D01579">
        <w:rPr>
          <w:sz w:val="28"/>
          <w:szCs w:val="28"/>
        </w:rPr>
        <w:t>и</w:t>
      </w:r>
      <w:r w:rsidRPr="00D01579">
        <w:rPr>
          <w:sz w:val="28"/>
          <w:szCs w:val="28"/>
        </w:rPr>
        <w:t>од перехода на новые стандарты.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 xml:space="preserve">Программа предназначена для детей и подростков в возрасте </w:t>
      </w:r>
      <w:r w:rsidR="00D82BC3">
        <w:rPr>
          <w:rFonts w:eastAsia="TimesNewRomanPSMT"/>
          <w:sz w:val="28"/>
          <w:szCs w:val="28"/>
          <w:lang w:eastAsia="en-US"/>
        </w:rPr>
        <w:t>10</w:t>
      </w:r>
      <w:r w:rsidR="004568E8">
        <w:rPr>
          <w:rFonts w:eastAsia="TimesNewRomanPSMT"/>
          <w:sz w:val="28"/>
          <w:szCs w:val="28"/>
          <w:lang w:eastAsia="en-US"/>
        </w:rPr>
        <w:t xml:space="preserve"> </w:t>
      </w:r>
      <w:r w:rsidRPr="001C37F7">
        <w:rPr>
          <w:rFonts w:eastAsia="TimesNewRomanPSMT"/>
          <w:sz w:val="28"/>
          <w:szCs w:val="28"/>
          <w:lang w:eastAsia="en-US"/>
        </w:rPr>
        <w:t>-</w:t>
      </w:r>
      <w:r w:rsidR="004568E8">
        <w:rPr>
          <w:rFonts w:eastAsia="TimesNewRomanPSMT"/>
          <w:sz w:val="28"/>
          <w:szCs w:val="28"/>
          <w:lang w:eastAsia="en-US"/>
        </w:rPr>
        <w:t xml:space="preserve"> 1</w:t>
      </w:r>
      <w:r w:rsidR="00D82BC3">
        <w:rPr>
          <w:rFonts w:eastAsia="TimesNewRomanPSMT"/>
          <w:sz w:val="28"/>
          <w:szCs w:val="28"/>
          <w:lang w:eastAsia="en-US"/>
        </w:rPr>
        <w:t>5</w:t>
      </w:r>
      <w:r w:rsidRPr="001C37F7">
        <w:rPr>
          <w:rFonts w:eastAsia="TimesNewRomanPSMT"/>
          <w:sz w:val="28"/>
          <w:szCs w:val="28"/>
          <w:lang w:eastAsia="en-US"/>
        </w:rPr>
        <w:t xml:space="preserve"> лет и</w:t>
      </w:r>
      <w:r w:rsidR="00806EEE">
        <w:rPr>
          <w:rFonts w:eastAsia="TimesNewRomanPSMT"/>
          <w:sz w:val="28"/>
          <w:szCs w:val="28"/>
          <w:lang w:eastAsia="en-US"/>
        </w:rPr>
        <w:t xml:space="preserve"> </w:t>
      </w:r>
      <w:r w:rsidRPr="001C37F7">
        <w:rPr>
          <w:rFonts w:eastAsia="TimesNewRomanPSMT"/>
          <w:sz w:val="28"/>
          <w:szCs w:val="28"/>
          <w:lang w:eastAsia="en-US"/>
        </w:rPr>
        <w:t>рассчитана на 1 год обучения - 144 часа.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Периодичность проведения занятий: 2 раза в неделю.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Продолжительность одного за</w:t>
      </w:r>
      <w:r w:rsidR="00D82BC3">
        <w:rPr>
          <w:rFonts w:eastAsia="TimesNewRomanPSMT"/>
          <w:sz w:val="28"/>
          <w:szCs w:val="28"/>
          <w:lang w:eastAsia="en-US"/>
        </w:rPr>
        <w:t>нятия - 2 часа (каждый час по 40</w:t>
      </w:r>
      <w:bookmarkStart w:id="0" w:name="_GoBack"/>
      <w:bookmarkEnd w:id="0"/>
      <w:r w:rsidRPr="001C37F7">
        <w:rPr>
          <w:rFonts w:eastAsia="TimesNewRomanPSMT"/>
          <w:sz w:val="28"/>
          <w:szCs w:val="28"/>
          <w:lang w:eastAsia="en-US"/>
        </w:rPr>
        <w:t xml:space="preserve"> мин., 10</w:t>
      </w:r>
      <w:r w:rsidR="00806EEE">
        <w:rPr>
          <w:rFonts w:eastAsia="TimesNewRomanPSMT"/>
          <w:sz w:val="28"/>
          <w:szCs w:val="28"/>
          <w:lang w:eastAsia="en-US"/>
        </w:rPr>
        <w:t xml:space="preserve"> </w:t>
      </w:r>
      <w:r w:rsidRPr="001C37F7">
        <w:rPr>
          <w:rFonts w:eastAsia="TimesNewRomanPSMT"/>
          <w:sz w:val="28"/>
          <w:szCs w:val="28"/>
          <w:lang w:eastAsia="en-US"/>
        </w:rPr>
        <w:t>мин. перерыв).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t>Нормы наполнения групп – 15 детей.</w:t>
      </w:r>
    </w:p>
    <w:p w:rsidR="001C37F7" w:rsidRPr="001C37F7" w:rsidRDefault="001C37F7" w:rsidP="001C37F7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="TimesNewRomanPSMT"/>
          <w:sz w:val="28"/>
          <w:szCs w:val="28"/>
          <w:lang w:eastAsia="en-US"/>
        </w:rPr>
      </w:pPr>
      <w:r w:rsidRPr="001C37F7">
        <w:rPr>
          <w:rFonts w:eastAsia="TimesNewRomanPSMT"/>
          <w:sz w:val="28"/>
          <w:szCs w:val="28"/>
          <w:lang w:eastAsia="en-US"/>
        </w:rPr>
        <w:lastRenderedPageBreak/>
        <w:t>Формы организации учебно-воспит</w:t>
      </w:r>
      <w:r w:rsidR="004568E8">
        <w:rPr>
          <w:rFonts w:eastAsia="TimesNewRomanPSMT"/>
          <w:sz w:val="28"/>
          <w:szCs w:val="28"/>
          <w:lang w:eastAsia="en-US"/>
        </w:rPr>
        <w:t>ательного процесса: индивидуаль</w:t>
      </w:r>
      <w:r w:rsidRPr="001C37F7">
        <w:rPr>
          <w:rFonts w:eastAsia="TimesNewRomanPSMT"/>
          <w:sz w:val="28"/>
          <w:szCs w:val="28"/>
          <w:lang w:eastAsia="en-US"/>
        </w:rPr>
        <w:t>ная и групповая.</w:t>
      </w:r>
    </w:p>
    <w:p w:rsidR="007C33B3" w:rsidRDefault="007C33B3" w:rsidP="00D32139">
      <w:pPr>
        <w:pStyle w:val="western"/>
        <w:spacing w:before="0" w:beforeAutospacing="0" w:after="0" w:afterAutospacing="0" w:line="360" w:lineRule="auto"/>
        <w:ind w:left="720" w:firstLine="709"/>
        <w:jc w:val="center"/>
        <w:rPr>
          <w:b/>
          <w:sz w:val="28"/>
          <w:szCs w:val="28"/>
        </w:rPr>
      </w:pPr>
    </w:p>
    <w:p w:rsidR="00AE5AAB" w:rsidRDefault="002C657E" w:rsidP="001A4276">
      <w:pPr>
        <w:tabs>
          <w:tab w:val="left" w:pos="1418"/>
        </w:tabs>
        <w:spacing w:line="360" w:lineRule="auto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Ожидаемые результаты и способы определения результативности</w:t>
      </w:r>
    </w:p>
    <w:p w:rsidR="00FF1889" w:rsidRPr="00FF1889" w:rsidRDefault="00FF1889" w:rsidP="00D32139">
      <w:pPr>
        <w:spacing w:line="360" w:lineRule="auto"/>
        <w:ind w:firstLine="709"/>
        <w:rPr>
          <w:rStyle w:val="dash0410005f0431005f0437005f0430005f0446005f0020005f0441005f043f005f0438005f0441005f043a005f0430005f005fchar1char1"/>
          <w:b/>
          <w:sz w:val="28"/>
          <w:szCs w:val="28"/>
        </w:rPr>
      </w:pPr>
    </w:p>
    <w:p w:rsidR="00867B82" w:rsidRDefault="00997404" w:rsidP="00D32139">
      <w:pPr>
        <w:spacing w:line="360" w:lineRule="auto"/>
        <w:ind w:firstLine="709"/>
        <w:jc w:val="both"/>
      </w:pPr>
      <w:r w:rsidRPr="00E40A80">
        <w:rPr>
          <w:sz w:val="28"/>
          <w:szCs w:val="28"/>
        </w:rPr>
        <w:t xml:space="preserve">Основными </w:t>
      </w:r>
      <w:r w:rsidRPr="001A4276">
        <w:rPr>
          <w:b/>
          <w:sz w:val="28"/>
          <w:szCs w:val="28"/>
        </w:rPr>
        <w:t>личностными результатами</w:t>
      </w:r>
      <w:r w:rsidRPr="00E40A80">
        <w:rPr>
          <w:sz w:val="28"/>
          <w:szCs w:val="28"/>
        </w:rPr>
        <w:t>, формируемыми при изуч</w:t>
      </w:r>
      <w:r w:rsidRPr="00E40A80">
        <w:rPr>
          <w:sz w:val="28"/>
          <w:szCs w:val="28"/>
        </w:rPr>
        <w:t>е</w:t>
      </w:r>
      <w:r w:rsidRPr="00E40A80">
        <w:rPr>
          <w:sz w:val="28"/>
          <w:szCs w:val="28"/>
        </w:rPr>
        <w:t xml:space="preserve">нии </w:t>
      </w:r>
      <w:r w:rsidR="00135813">
        <w:rPr>
          <w:sz w:val="28"/>
          <w:szCs w:val="28"/>
        </w:rPr>
        <w:t>робототехники</w:t>
      </w:r>
      <w:r w:rsidRPr="00E40A80">
        <w:rPr>
          <w:sz w:val="28"/>
          <w:szCs w:val="28"/>
        </w:rPr>
        <w:t xml:space="preserve"> в основной школе, являются: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ответственное отношение к информации с учетом правовых и этич</w:t>
      </w:r>
      <w:r w:rsidRPr="00867B82">
        <w:rPr>
          <w:sz w:val="28"/>
          <w:szCs w:val="28"/>
        </w:rPr>
        <w:t>е</w:t>
      </w:r>
      <w:r w:rsidRPr="00867B82">
        <w:rPr>
          <w:sz w:val="28"/>
          <w:szCs w:val="28"/>
        </w:rPr>
        <w:t xml:space="preserve">ских аспектов ее распространения; 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развитие чувства личной ответственности за качество окружающей информационной среды;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 xml:space="preserve">- способность увязать учебное содержание с собственным жизненным опытом, понять значимость подготовки в области </w:t>
      </w:r>
      <w:proofErr w:type="spellStart"/>
      <w:r w:rsidRPr="00867B82">
        <w:rPr>
          <w:sz w:val="28"/>
          <w:szCs w:val="28"/>
        </w:rPr>
        <w:t>лего</w:t>
      </w:r>
      <w:proofErr w:type="spellEnd"/>
      <w:r w:rsidRPr="00867B82">
        <w:rPr>
          <w:sz w:val="28"/>
          <w:szCs w:val="28"/>
        </w:rPr>
        <w:t>-конструирования и р</w:t>
      </w:r>
      <w:r w:rsidRPr="00867B82">
        <w:rPr>
          <w:sz w:val="28"/>
          <w:szCs w:val="28"/>
        </w:rPr>
        <w:t>о</w:t>
      </w:r>
      <w:r w:rsidRPr="00867B82">
        <w:rPr>
          <w:sz w:val="28"/>
          <w:szCs w:val="28"/>
        </w:rPr>
        <w:t xml:space="preserve">бототехники  в условиях развивающегося общества; </w:t>
      </w:r>
    </w:p>
    <w:p w:rsidR="00867B82" w:rsidRPr="00867B82" w:rsidRDefault="00867B82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готовность к повышению своего образовательного уровня;</w:t>
      </w:r>
    </w:p>
    <w:p w:rsidR="00652D7E" w:rsidRPr="00652D7E" w:rsidRDefault="00867B82" w:rsidP="00D32139">
      <w:pPr>
        <w:pStyle w:val="Default"/>
        <w:spacing w:line="360" w:lineRule="auto"/>
        <w:ind w:firstLine="709"/>
        <w:jc w:val="both"/>
        <w:rPr>
          <w:rFonts w:ascii="Monotype Corsiva" w:hAnsi="Monotype Corsiva" w:cs="Monotype Corsiva"/>
        </w:rPr>
      </w:pPr>
      <w:r w:rsidRPr="00867B82">
        <w:rPr>
          <w:sz w:val="28"/>
          <w:szCs w:val="28"/>
        </w:rPr>
        <w:t xml:space="preserve">- 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</w:t>
      </w:r>
      <w:proofErr w:type="spellStart"/>
      <w:r w:rsidRPr="00867B82">
        <w:rPr>
          <w:sz w:val="28"/>
          <w:szCs w:val="28"/>
        </w:rPr>
        <w:t>лего</w:t>
      </w:r>
      <w:proofErr w:type="spellEnd"/>
      <w:r w:rsidRPr="00867B82">
        <w:rPr>
          <w:sz w:val="28"/>
          <w:szCs w:val="28"/>
        </w:rPr>
        <w:t>-конструирования и робототе</w:t>
      </w:r>
      <w:r w:rsidRPr="00867B82">
        <w:rPr>
          <w:sz w:val="28"/>
          <w:szCs w:val="28"/>
        </w:rPr>
        <w:t>х</w:t>
      </w:r>
      <w:r w:rsidRPr="00867B82">
        <w:rPr>
          <w:sz w:val="28"/>
          <w:szCs w:val="28"/>
        </w:rPr>
        <w:t>ники.</w:t>
      </w:r>
    </w:p>
    <w:p w:rsidR="00997404" w:rsidRPr="00E40A80" w:rsidRDefault="00997404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44711B">
        <w:rPr>
          <w:sz w:val="28"/>
          <w:szCs w:val="28"/>
        </w:rPr>
        <w:t xml:space="preserve">Основными </w:t>
      </w:r>
      <w:proofErr w:type="spellStart"/>
      <w:r w:rsidRPr="001A4276">
        <w:rPr>
          <w:b/>
          <w:sz w:val="28"/>
          <w:szCs w:val="28"/>
        </w:rPr>
        <w:t>метапредметными</w:t>
      </w:r>
      <w:proofErr w:type="spellEnd"/>
      <w:r w:rsidRPr="001A4276">
        <w:rPr>
          <w:b/>
          <w:sz w:val="28"/>
          <w:szCs w:val="28"/>
        </w:rPr>
        <w:t xml:space="preserve"> результатами</w:t>
      </w:r>
      <w:r w:rsidRPr="0044711B">
        <w:rPr>
          <w:sz w:val="28"/>
          <w:szCs w:val="28"/>
        </w:rPr>
        <w:t xml:space="preserve">, формируемыми при изучении </w:t>
      </w:r>
      <w:r w:rsidR="0044711B" w:rsidRPr="0044711B">
        <w:rPr>
          <w:sz w:val="28"/>
          <w:szCs w:val="28"/>
        </w:rPr>
        <w:t>робототехники</w:t>
      </w:r>
      <w:r w:rsidRPr="0044711B">
        <w:rPr>
          <w:sz w:val="28"/>
          <w:szCs w:val="28"/>
        </w:rPr>
        <w:t>, являются: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информационно-логическими умениями:  определять пон</w:t>
      </w:r>
      <w:r w:rsidRPr="00EB5671">
        <w:rPr>
          <w:sz w:val="28"/>
          <w:szCs w:val="28"/>
        </w:rPr>
        <w:t>я</w:t>
      </w:r>
      <w:r w:rsidRPr="00EB5671">
        <w:rPr>
          <w:sz w:val="28"/>
          <w:szCs w:val="28"/>
        </w:rPr>
        <w:t>тия, создавать обобщения, устанавливать аналогии, классифицировать, сам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 xml:space="preserve">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EB5671">
        <w:rPr>
          <w:sz w:val="28"/>
          <w:szCs w:val="28"/>
        </w:rPr>
        <w:t>логическое рассуждение</w:t>
      </w:r>
      <w:proofErr w:type="gramEnd"/>
      <w:r w:rsidRPr="00EB5671">
        <w:rPr>
          <w:sz w:val="28"/>
          <w:szCs w:val="28"/>
        </w:rPr>
        <w:t>, умозаключ</w:t>
      </w:r>
      <w:r w:rsidRPr="00EB5671">
        <w:rPr>
          <w:sz w:val="28"/>
          <w:szCs w:val="28"/>
        </w:rPr>
        <w:t>е</w:t>
      </w:r>
      <w:r w:rsidRPr="00EB5671">
        <w:rPr>
          <w:sz w:val="28"/>
          <w:szCs w:val="28"/>
        </w:rPr>
        <w:t>ние  и делать выводы;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умениями самостоятельно планировать пути достижения ц</w:t>
      </w:r>
      <w:r w:rsidRPr="00EB5671">
        <w:rPr>
          <w:sz w:val="28"/>
          <w:szCs w:val="28"/>
        </w:rPr>
        <w:t>е</w:t>
      </w:r>
      <w:r w:rsidRPr="00EB5671">
        <w:rPr>
          <w:sz w:val="28"/>
          <w:szCs w:val="28"/>
        </w:rPr>
        <w:t>лей; соотносить свои действия с планируемыми результатами, осуществлять контроль своей деятельности, определять способы действий в рамках предл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женных условий, корректировать свои действия в соответствии с изменя</w:t>
      </w:r>
      <w:r w:rsidRPr="00EB5671">
        <w:rPr>
          <w:sz w:val="28"/>
          <w:szCs w:val="28"/>
        </w:rPr>
        <w:t>ю</w:t>
      </w:r>
      <w:r w:rsidRPr="00EB5671">
        <w:rPr>
          <w:sz w:val="28"/>
          <w:szCs w:val="28"/>
        </w:rPr>
        <w:t xml:space="preserve">щейся ситуацией; оценивать правильность выполнения учебной задачи; </w:t>
      </w:r>
    </w:p>
    <w:p w:rsid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lastRenderedPageBreak/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C0D80" w:rsidRPr="00867B82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867B82">
        <w:rPr>
          <w:sz w:val="28"/>
          <w:szCs w:val="28"/>
        </w:rPr>
        <w:t>- способность и готовность к общению и сотрудничеству со сверстник</w:t>
      </w:r>
      <w:r w:rsidRPr="00867B82">
        <w:rPr>
          <w:sz w:val="28"/>
          <w:szCs w:val="28"/>
        </w:rPr>
        <w:t>а</w:t>
      </w:r>
      <w:r w:rsidRPr="00867B82">
        <w:rPr>
          <w:sz w:val="28"/>
          <w:szCs w:val="28"/>
        </w:rPr>
        <w:t>ми и взрослыми в процессе образовательной, общественно-полезной, учебно-исследовательской, творческой деятельности;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основными универсальными умениями информационного х</w:t>
      </w:r>
      <w:r w:rsidRPr="00EB5671">
        <w:rPr>
          <w:sz w:val="28"/>
          <w:szCs w:val="28"/>
        </w:rPr>
        <w:t>а</w:t>
      </w:r>
      <w:r w:rsidRPr="00EB5671">
        <w:rPr>
          <w:sz w:val="28"/>
          <w:szCs w:val="28"/>
        </w:rPr>
        <w:t>рактера: постановка и формулирование проблемы; поиск и выделение необх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димой информации, применение методов информационного поиска; структ</w:t>
      </w:r>
      <w:r w:rsidRPr="00EB5671">
        <w:rPr>
          <w:sz w:val="28"/>
          <w:szCs w:val="28"/>
        </w:rPr>
        <w:t>у</w:t>
      </w:r>
      <w:r w:rsidRPr="00EB5671">
        <w:rPr>
          <w:sz w:val="28"/>
          <w:szCs w:val="28"/>
        </w:rPr>
        <w:t>рирование и визуализация информации; выбор наиболее эффективных спос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бов решения задач в зависимости от конкретных условий; самостоятельное с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здание алгоритмов деятельности при решении проблем творческого и поиск</w:t>
      </w:r>
      <w:r w:rsidRPr="00EB5671">
        <w:rPr>
          <w:sz w:val="28"/>
          <w:szCs w:val="28"/>
        </w:rPr>
        <w:t>о</w:t>
      </w:r>
      <w:r w:rsidRPr="00EB5671">
        <w:rPr>
          <w:sz w:val="28"/>
          <w:szCs w:val="28"/>
        </w:rPr>
        <w:t>вого характера;</w:t>
      </w:r>
    </w:p>
    <w:p w:rsidR="00EB5671" w:rsidRP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схемы, таблицы</w:t>
      </w:r>
      <w:r>
        <w:rPr>
          <w:sz w:val="28"/>
          <w:szCs w:val="28"/>
        </w:rPr>
        <w:t xml:space="preserve"> и т.д.</w:t>
      </w:r>
    </w:p>
    <w:p w:rsidR="00997404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97404" w:rsidRPr="00E40A80">
        <w:rPr>
          <w:sz w:val="28"/>
          <w:szCs w:val="28"/>
        </w:rPr>
        <w:t xml:space="preserve">сновные </w:t>
      </w:r>
      <w:r w:rsidR="00997404" w:rsidRPr="001A4276">
        <w:rPr>
          <w:b/>
          <w:sz w:val="28"/>
          <w:szCs w:val="28"/>
        </w:rPr>
        <w:t>предметные результаты</w:t>
      </w:r>
      <w:r w:rsidR="00997404" w:rsidRPr="00E40A80">
        <w:rPr>
          <w:sz w:val="28"/>
          <w:szCs w:val="28"/>
        </w:rPr>
        <w:t xml:space="preserve"> изучения </w:t>
      </w:r>
      <w:r w:rsidR="00043AAA">
        <w:rPr>
          <w:sz w:val="28"/>
          <w:szCs w:val="28"/>
        </w:rPr>
        <w:t>робототехники</w:t>
      </w:r>
      <w:r w:rsidR="00997404" w:rsidRPr="00E40A80">
        <w:rPr>
          <w:sz w:val="28"/>
          <w:szCs w:val="28"/>
        </w:rPr>
        <w:t xml:space="preserve"> отражают:</w:t>
      </w:r>
    </w:p>
    <w:p w:rsidR="00EB5671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21CE7">
        <w:rPr>
          <w:sz w:val="28"/>
          <w:szCs w:val="28"/>
        </w:rPr>
        <w:t>- развитие основных навыков и умений использования компьютерных устройств;</w:t>
      </w:r>
    </w:p>
    <w:p w:rsidR="00EB5671" w:rsidRDefault="00B03C3C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1CE7">
        <w:rPr>
          <w:sz w:val="28"/>
          <w:szCs w:val="28"/>
        </w:rPr>
        <w:t>формирование представления</w:t>
      </w:r>
      <w:r>
        <w:rPr>
          <w:sz w:val="28"/>
          <w:szCs w:val="28"/>
        </w:rPr>
        <w:t xml:space="preserve"> о простейших основах механики</w:t>
      </w:r>
      <w:r w:rsidR="00EB5671" w:rsidRPr="00A21CE7">
        <w:rPr>
          <w:sz w:val="28"/>
          <w:szCs w:val="28"/>
        </w:rPr>
        <w:t xml:space="preserve">: </w:t>
      </w:r>
      <w:r w:rsidR="00A21CE7" w:rsidRPr="00A21CE7">
        <w:rPr>
          <w:sz w:val="28"/>
          <w:szCs w:val="28"/>
        </w:rPr>
        <w:t>дета</w:t>
      </w:r>
      <w:r w:rsidR="00ED34D4">
        <w:rPr>
          <w:sz w:val="28"/>
          <w:szCs w:val="28"/>
        </w:rPr>
        <w:t>лях</w:t>
      </w:r>
      <w:r w:rsidR="00A21CE7" w:rsidRPr="00A21CE7">
        <w:rPr>
          <w:sz w:val="28"/>
          <w:szCs w:val="28"/>
        </w:rPr>
        <w:t xml:space="preserve"> и их назначении, конструкц</w:t>
      </w:r>
      <w:proofErr w:type="gramStart"/>
      <w:r w:rsidR="00A21CE7" w:rsidRPr="00A21CE7">
        <w:rPr>
          <w:sz w:val="28"/>
          <w:szCs w:val="28"/>
        </w:rPr>
        <w:t xml:space="preserve">ии </w:t>
      </w:r>
      <w:r w:rsidR="00EB5671" w:rsidRPr="00A21CE7">
        <w:rPr>
          <w:sz w:val="28"/>
          <w:szCs w:val="28"/>
        </w:rPr>
        <w:t xml:space="preserve">и </w:t>
      </w:r>
      <w:r w:rsidR="00A21CE7" w:rsidRPr="00A21CE7">
        <w:rPr>
          <w:sz w:val="28"/>
          <w:szCs w:val="28"/>
        </w:rPr>
        <w:t>ее</w:t>
      </w:r>
      <w:proofErr w:type="gramEnd"/>
      <w:r w:rsidR="00A21CE7" w:rsidRPr="00A21CE7">
        <w:rPr>
          <w:sz w:val="28"/>
          <w:szCs w:val="28"/>
        </w:rPr>
        <w:t xml:space="preserve"> свойствах, </w:t>
      </w:r>
      <w:r>
        <w:rPr>
          <w:sz w:val="28"/>
          <w:szCs w:val="28"/>
        </w:rPr>
        <w:t xml:space="preserve">способах соединения, </w:t>
      </w:r>
      <w:r w:rsidR="00A21CE7" w:rsidRPr="00A21CE7">
        <w:rPr>
          <w:sz w:val="28"/>
          <w:szCs w:val="28"/>
        </w:rPr>
        <w:t>механи</w:t>
      </w:r>
      <w:r w:rsidR="00A21CE7" w:rsidRPr="00A21CE7">
        <w:rPr>
          <w:sz w:val="28"/>
          <w:szCs w:val="28"/>
        </w:rPr>
        <w:t>з</w:t>
      </w:r>
      <w:r w:rsidR="00A21CE7" w:rsidRPr="00A21CE7">
        <w:rPr>
          <w:sz w:val="28"/>
          <w:szCs w:val="28"/>
        </w:rPr>
        <w:t>мах и их разновидностях;</w:t>
      </w:r>
    </w:p>
    <w:p w:rsidR="00B03C3C" w:rsidRDefault="00B03C3C" w:rsidP="00D321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220C2">
        <w:rPr>
          <w:sz w:val="28"/>
          <w:szCs w:val="28"/>
        </w:rPr>
        <w:t xml:space="preserve">развитие </w:t>
      </w:r>
      <w:proofErr w:type="gramStart"/>
      <w:r w:rsidR="00F220C2">
        <w:rPr>
          <w:sz w:val="28"/>
          <w:szCs w:val="28"/>
        </w:rPr>
        <w:t>навыков составления технологической последовательности изготовления конструкций</w:t>
      </w:r>
      <w:proofErr w:type="gramEnd"/>
      <w:r w:rsidR="00F220C2">
        <w:rPr>
          <w:sz w:val="28"/>
          <w:szCs w:val="28"/>
        </w:rPr>
        <w:t>;</w:t>
      </w:r>
    </w:p>
    <w:p w:rsidR="00CC0D80" w:rsidRPr="00EB5671" w:rsidRDefault="00CC0D80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B5671">
        <w:rPr>
          <w:sz w:val="28"/>
          <w:szCs w:val="28"/>
        </w:rPr>
        <w:t>- конструировать по условиям, заданным взрослым, по образцу, по че</w:t>
      </w:r>
      <w:r w:rsidRPr="00EB5671">
        <w:rPr>
          <w:sz w:val="28"/>
          <w:szCs w:val="28"/>
        </w:rPr>
        <w:t>р</w:t>
      </w:r>
      <w:r w:rsidRPr="00EB5671">
        <w:rPr>
          <w:sz w:val="28"/>
          <w:szCs w:val="28"/>
        </w:rPr>
        <w:t>тежу, по заданной схеме и самостоятельно строить схему</w:t>
      </w:r>
      <w:proofErr w:type="gramStart"/>
      <w:r w:rsidRPr="00EB5671">
        <w:rPr>
          <w:sz w:val="28"/>
          <w:szCs w:val="28"/>
        </w:rPr>
        <w:t>.;</w:t>
      </w:r>
      <w:proofErr w:type="gramEnd"/>
    </w:p>
    <w:p w:rsidR="00A21CE7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40A80">
        <w:rPr>
          <w:sz w:val="28"/>
          <w:szCs w:val="28"/>
        </w:rPr>
        <w:t>- развитие алгоритмического мышления, необходимого для професси</w:t>
      </w:r>
      <w:r w:rsidRPr="00E40A80">
        <w:rPr>
          <w:sz w:val="28"/>
          <w:szCs w:val="28"/>
        </w:rPr>
        <w:t>о</w:t>
      </w:r>
      <w:r w:rsidRPr="00E40A80">
        <w:rPr>
          <w:sz w:val="28"/>
          <w:szCs w:val="28"/>
        </w:rPr>
        <w:t xml:space="preserve">нальной деятельности в современном обществе; развитие умений составить и записать </w:t>
      </w:r>
      <w:r w:rsidR="00A21CE7">
        <w:rPr>
          <w:sz w:val="28"/>
          <w:szCs w:val="28"/>
        </w:rPr>
        <w:t>последовательность действий</w:t>
      </w:r>
      <w:r w:rsidRPr="00E40A80">
        <w:rPr>
          <w:sz w:val="28"/>
          <w:szCs w:val="28"/>
        </w:rPr>
        <w:t xml:space="preserve"> для конкретного исполнителя; </w:t>
      </w:r>
    </w:p>
    <w:p w:rsidR="00EB5671" w:rsidRPr="00E40A80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A21CE7">
        <w:rPr>
          <w:sz w:val="28"/>
          <w:szCs w:val="28"/>
        </w:rPr>
        <w:lastRenderedPageBreak/>
        <w:t>- формирование умений структурирования информации, умения выб</w:t>
      </w:r>
      <w:r w:rsidRPr="00A21CE7">
        <w:rPr>
          <w:sz w:val="28"/>
          <w:szCs w:val="28"/>
        </w:rPr>
        <w:t>и</w:t>
      </w:r>
      <w:r w:rsidRPr="00A21CE7">
        <w:rPr>
          <w:sz w:val="28"/>
          <w:szCs w:val="28"/>
        </w:rPr>
        <w:t>рать способ представления данных в соответствии с поставленной задачей — таблицы, схемы, с использованием соответствующих программных средств;</w:t>
      </w:r>
    </w:p>
    <w:p w:rsidR="00EB5671" w:rsidRPr="00E40A80" w:rsidRDefault="00EB5671" w:rsidP="00D32139">
      <w:pPr>
        <w:spacing w:line="360" w:lineRule="auto"/>
        <w:ind w:firstLine="709"/>
        <w:jc w:val="both"/>
        <w:rPr>
          <w:sz w:val="28"/>
          <w:szCs w:val="28"/>
        </w:rPr>
      </w:pPr>
      <w:r w:rsidRPr="00E40A80">
        <w:rPr>
          <w:sz w:val="28"/>
          <w:szCs w:val="28"/>
        </w:rPr>
        <w:t>- формирование навыков и умений безопасного и целесообразного пов</w:t>
      </w:r>
      <w:r w:rsidRPr="00E40A80">
        <w:rPr>
          <w:sz w:val="28"/>
          <w:szCs w:val="28"/>
        </w:rPr>
        <w:t>е</w:t>
      </w:r>
      <w:r w:rsidRPr="00E40A80">
        <w:rPr>
          <w:sz w:val="28"/>
          <w:szCs w:val="28"/>
        </w:rPr>
        <w:t>дения при работе с компьютерными программами и в Интернете, умения с</w:t>
      </w:r>
      <w:r w:rsidRPr="00E40A80">
        <w:rPr>
          <w:sz w:val="28"/>
          <w:szCs w:val="28"/>
        </w:rPr>
        <w:t>о</w:t>
      </w:r>
      <w:r w:rsidRPr="00E40A80">
        <w:rPr>
          <w:sz w:val="28"/>
          <w:szCs w:val="28"/>
        </w:rPr>
        <w:t>блюдать нормы информационной этики и права.</w:t>
      </w:r>
    </w:p>
    <w:p w:rsidR="00043AAA" w:rsidRDefault="00043AAA" w:rsidP="005901F4">
      <w:pPr>
        <w:rPr>
          <w:sz w:val="28"/>
          <w:szCs w:val="28"/>
        </w:rPr>
      </w:pPr>
    </w:p>
    <w:p w:rsidR="00997404" w:rsidRDefault="00997404" w:rsidP="00565141">
      <w:pPr>
        <w:pStyle w:val="a8"/>
        <w:spacing w:line="360" w:lineRule="auto"/>
        <w:ind w:left="0" w:firstLine="709"/>
        <w:rPr>
          <w:b/>
          <w:sz w:val="28"/>
          <w:szCs w:val="28"/>
        </w:rPr>
      </w:pPr>
      <w:r w:rsidRPr="006E78C6">
        <w:rPr>
          <w:b/>
          <w:sz w:val="28"/>
          <w:szCs w:val="28"/>
        </w:rPr>
        <w:t>Система оценки планируемых результатов</w:t>
      </w:r>
    </w:p>
    <w:p w:rsidR="00583C4B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Предусматриваются различные формы подведения итогов реализации дополнительной образовательной программы:</w:t>
      </w:r>
    </w:p>
    <w:p w:rsidR="008A32DB" w:rsidRDefault="008A32D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выполнение проектных работ;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соревнования;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 xml:space="preserve">- отчеты </w:t>
      </w:r>
      <w:r>
        <w:rPr>
          <w:color w:val="000000"/>
          <w:sz w:val="28"/>
          <w:szCs w:val="28"/>
        </w:rPr>
        <w:t>обучающихся</w:t>
      </w:r>
      <w:r w:rsidRPr="00DA45AD">
        <w:rPr>
          <w:color w:val="000000"/>
          <w:sz w:val="28"/>
          <w:szCs w:val="28"/>
        </w:rPr>
        <w:t xml:space="preserve"> со своими работами по </w:t>
      </w:r>
      <w:r>
        <w:rPr>
          <w:color w:val="000000"/>
          <w:sz w:val="28"/>
          <w:szCs w:val="28"/>
        </w:rPr>
        <w:t>итогам изучения раздела (создание видео отчета)</w:t>
      </w:r>
      <w:r w:rsidRPr="00DA45AD">
        <w:rPr>
          <w:color w:val="000000"/>
          <w:sz w:val="28"/>
          <w:szCs w:val="28"/>
        </w:rPr>
        <w:t>;</w:t>
      </w:r>
    </w:p>
    <w:p w:rsidR="00583C4B" w:rsidRPr="00DA45AD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подготовка рекламных буклетов о проделанной работе;</w:t>
      </w:r>
    </w:p>
    <w:p w:rsidR="00583C4B" w:rsidRDefault="00583C4B" w:rsidP="00AD7BA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45AD">
        <w:rPr>
          <w:color w:val="000000"/>
          <w:sz w:val="28"/>
          <w:szCs w:val="28"/>
        </w:rPr>
        <w:t>- отзывы преподавателя и родителей.</w:t>
      </w:r>
    </w:p>
    <w:p w:rsidR="00583C4B" w:rsidRPr="006E78C6" w:rsidRDefault="00583C4B" w:rsidP="00AD7BAC">
      <w:pPr>
        <w:pStyle w:val="a8"/>
        <w:spacing w:line="360" w:lineRule="auto"/>
        <w:ind w:left="0" w:firstLine="709"/>
        <w:rPr>
          <w:b/>
          <w:sz w:val="28"/>
          <w:szCs w:val="28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382318" w:rsidRDefault="00382318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482120" w:rsidRDefault="00482120" w:rsidP="0053101B">
      <w:pPr>
        <w:pStyle w:val="dash041e005f0431005f044b005f0447005f043d005f044b005f0439"/>
        <w:spacing w:line="360" w:lineRule="auto"/>
        <w:ind w:firstLine="567"/>
        <w:jc w:val="both"/>
        <w:rPr>
          <w:color w:val="000000"/>
          <w:sz w:val="28"/>
          <w:szCs w:val="28"/>
          <w:lang w:eastAsia="en-US"/>
        </w:rPr>
      </w:pPr>
    </w:p>
    <w:p w:rsidR="007F515D" w:rsidRPr="00BD038C" w:rsidRDefault="007F515D" w:rsidP="007F515D">
      <w:pPr>
        <w:pStyle w:val="dash041e005f0431005f044b005f0447005f043d005f044b005f0439"/>
        <w:numPr>
          <w:ilvl w:val="0"/>
          <w:numId w:val="9"/>
        </w:numPr>
        <w:spacing w:line="360" w:lineRule="auto"/>
        <w:jc w:val="center"/>
        <w:rPr>
          <w:b/>
          <w:color w:val="000000"/>
          <w:sz w:val="28"/>
          <w:szCs w:val="28"/>
          <w:lang w:eastAsia="en-US"/>
        </w:rPr>
      </w:pPr>
      <w:r w:rsidRPr="00BD038C">
        <w:rPr>
          <w:b/>
          <w:color w:val="000000"/>
          <w:sz w:val="28"/>
          <w:szCs w:val="28"/>
          <w:lang w:eastAsia="en-US"/>
        </w:rPr>
        <w:t>УЧЕБНО-ТЕМАТИЧЕСКИЙ ПЛАН</w:t>
      </w:r>
    </w:p>
    <w:p w:rsidR="007F515D" w:rsidRDefault="007F515D" w:rsidP="007F515D">
      <w:pPr>
        <w:pStyle w:val="a8"/>
        <w:ind w:left="0" w:firstLine="284"/>
        <w:jc w:val="center"/>
        <w:rPr>
          <w:sz w:val="28"/>
          <w:szCs w:val="28"/>
        </w:rPr>
      </w:pPr>
    </w:p>
    <w:p w:rsidR="00CC03BA" w:rsidRDefault="00CC03BA" w:rsidP="00CC03BA">
      <w:pPr>
        <w:pStyle w:val="a8"/>
        <w:spacing w:line="360" w:lineRule="auto"/>
        <w:ind w:left="0" w:firstLine="284"/>
        <w:rPr>
          <w:sz w:val="28"/>
          <w:szCs w:val="28"/>
        </w:rPr>
      </w:pPr>
      <w:r>
        <w:rPr>
          <w:sz w:val="28"/>
          <w:szCs w:val="28"/>
        </w:rPr>
        <w:t xml:space="preserve">Таблица  2.1 -  </w:t>
      </w:r>
      <w:r w:rsidRPr="00A6510C">
        <w:rPr>
          <w:sz w:val="28"/>
          <w:szCs w:val="28"/>
        </w:rPr>
        <w:t>Примерное</w:t>
      </w:r>
      <w:r w:rsidR="003C61F3">
        <w:rPr>
          <w:sz w:val="28"/>
          <w:szCs w:val="28"/>
        </w:rPr>
        <w:t xml:space="preserve"> </w:t>
      </w:r>
      <w:r w:rsidRPr="00A6510C">
        <w:rPr>
          <w:sz w:val="28"/>
          <w:szCs w:val="28"/>
        </w:rPr>
        <w:t>тематическое планирование</w:t>
      </w:r>
    </w:p>
    <w:p w:rsidR="00CC03BA" w:rsidRPr="00CC03BA" w:rsidRDefault="00CC03BA" w:rsidP="00CC03BA">
      <w:pPr>
        <w:pStyle w:val="a8"/>
        <w:spacing w:line="360" w:lineRule="auto"/>
        <w:ind w:left="0"/>
        <w:rPr>
          <w:sz w:val="28"/>
          <w:szCs w:val="28"/>
        </w:rPr>
      </w:pPr>
    </w:p>
    <w:tbl>
      <w:tblPr>
        <w:tblStyle w:val="a9"/>
        <w:tblW w:w="1056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6237"/>
        <w:gridCol w:w="1063"/>
        <w:gridCol w:w="1361"/>
        <w:gridCol w:w="1197"/>
      </w:tblGrid>
      <w:tr w:rsidR="00AD7BAC" w:rsidRPr="004568E8" w:rsidTr="00044058">
        <w:trPr>
          <w:trHeight w:val="414"/>
        </w:trPr>
        <w:tc>
          <w:tcPr>
            <w:tcW w:w="709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 xml:space="preserve">№  </w:t>
            </w:r>
            <w:proofErr w:type="gramStart"/>
            <w:r w:rsidR="00E1206E" w:rsidRPr="004568E8">
              <w:rPr>
                <w:sz w:val="28"/>
                <w:szCs w:val="28"/>
              </w:rPr>
              <w:t>п</w:t>
            </w:r>
            <w:proofErr w:type="gramEnd"/>
            <w:r w:rsidR="00E1206E" w:rsidRPr="004568E8">
              <w:rPr>
                <w:sz w:val="28"/>
                <w:szCs w:val="28"/>
              </w:rPr>
              <w:t>/п</w:t>
            </w:r>
          </w:p>
        </w:tc>
        <w:tc>
          <w:tcPr>
            <w:tcW w:w="6237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Раздел, тема</w:t>
            </w:r>
          </w:p>
        </w:tc>
        <w:tc>
          <w:tcPr>
            <w:tcW w:w="1063" w:type="dxa"/>
            <w:vMerge w:val="restart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Кол-во часов разд</w:t>
            </w:r>
            <w:r w:rsidRPr="004568E8">
              <w:rPr>
                <w:sz w:val="28"/>
                <w:szCs w:val="28"/>
              </w:rPr>
              <w:t>е</w:t>
            </w:r>
            <w:r w:rsidRPr="004568E8">
              <w:rPr>
                <w:sz w:val="28"/>
                <w:szCs w:val="28"/>
              </w:rPr>
              <w:t>ла</w:t>
            </w:r>
          </w:p>
        </w:tc>
        <w:tc>
          <w:tcPr>
            <w:tcW w:w="2558" w:type="dxa"/>
            <w:gridSpan w:val="2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Кол-во часов</w:t>
            </w:r>
          </w:p>
        </w:tc>
      </w:tr>
      <w:tr w:rsidR="00AD7BAC" w:rsidRPr="004568E8" w:rsidTr="00044058">
        <w:trPr>
          <w:trHeight w:val="415"/>
        </w:trPr>
        <w:tc>
          <w:tcPr>
            <w:tcW w:w="709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063" w:type="dxa"/>
            <w:vMerge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теорет</w:t>
            </w:r>
            <w:r w:rsidRPr="004568E8">
              <w:rPr>
                <w:sz w:val="28"/>
                <w:szCs w:val="28"/>
              </w:rPr>
              <w:t>и</w:t>
            </w:r>
            <w:r w:rsidRPr="004568E8">
              <w:rPr>
                <w:sz w:val="28"/>
                <w:szCs w:val="28"/>
              </w:rPr>
              <w:t>ческих</w:t>
            </w:r>
          </w:p>
        </w:tc>
        <w:tc>
          <w:tcPr>
            <w:tcW w:w="1197" w:type="dxa"/>
            <w:vAlign w:val="center"/>
          </w:tcPr>
          <w:p w:rsidR="00AD7BAC" w:rsidRPr="004568E8" w:rsidRDefault="00AD7BAC" w:rsidP="008E2B5F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4568E8">
              <w:rPr>
                <w:sz w:val="28"/>
                <w:szCs w:val="28"/>
              </w:rPr>
              <w:t>практ</w:t>
            </w:r>
            <w:r w:rsidRPr="004568E8">
              <w:rPr>
                <w:sz w:val="28"/>
                <w:szCs w:val="28"/>
              </w:rPr>
              <w:t>и</w:t>
            </w:r>
            <w:r w:rsidRPr="004568E8">
              <w:rPr>
                <w:sz w:val="28"/>
                <w:szCs w:val="28"/>
              </w:rPr>
              <w:t>ческих</w:t>
            </w:r>
          </w:p>
        </w:tc>
      </w:tr>
      <w:tr w:rsidR="00AD7BAC" w:rsidRPr="004568E8" w:rsidTr="00044058">
        <w:tc>
          <w:tcPr>
            <w:tcW w:w="709" w:type="dxa"/>
          </w:tcPr>
          <w:p w:rsidR="00AD7BAC" w:rsidRPr="004568E8" w:rsidRDefault="00AD7BAC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 xml:space="preserve">РАЗДЕЛ 1. </w:t>
            </w:r>
            <w:proofErr w:type="spellStart"/>
            <w:r w:rsidRPr="0074203D">
              <w:rPr>
                <w:b/>
                <w:sz w:val="28"/>
                <w:szCs w:val="28"/>
              </w:rPr>
              <w:t>Лего</w:t>
            </w:r>
            <w:proofErr w:type="spellEnd"/>
            <w:r w:rsidRPr="0074203D">
              <w:rPr>
                <w:b/>
                <w:sz w:val="28"/>
                <w:szCs w:val="28"/>
              </w:rPr>
              <w:t xml:space="preserve">-конструирование </w:t>
            </w:r>
          </w:p>
        </w:tc>
        <w:tc>
          <w:tcPr>
            <w:tcW w:w="1063" w:type="dxa"/>
          </w:tcPr>
          <w:p w:rsidR="00AD7BAC" w:rsidRPr="0074203D" w:rsidRDefault="00CC22EE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1361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1</w:t>
            </w:r>
            <w:r w:rsidR="00662A00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EC5B0E">
              <w:rPr>
                <w:b/>
                <w:sz w:val="28"/>
                <w:szCs w:val="28"/>
              </w:rPr>
              <w:t>9</w:t>
            </w:r>
          </w:p>
        </w:tc>
      </w:tr>
      <w:tr w:rsidR="00AD7BAC" w:rsidRPr="004568E8" w:rsidTr="00044058">
        <w:trPr>
          <w:trHeight w:val="359"/>
        </w:trPr>
        <w:tc>
          <w:tcPr>
            <w:tcW w:w="709" w:type="dxa"/>
          </w:tcPr>
          <w:p w:rsidR="00AD7BAC" w:rsidRPr="004568E8" w:rsidRDefault="00AD7BAC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Глава 1.</w:t>
            </w:r>
            <w:r w:rsidR="0074203D">
              <w:rPr>
                <w:sz w:val="28"/>
                <w:szCs w:val="28"/>
              </w:rPr>
              <w:t>1</w:t>
            </w:r>
            <w:r w:rsidR="0074203D" w:rsidRPr="00776609">
              <w:rPr>
                <w:sz w:val="28"/>
                <w:szCs w:val="28"/>
              </w:rPr>
              <w:t xml:space="preserve">. </w:t>
            </w:r>
            <w:r w:rsidRPr="0074203D">
              <w:rPr>
                <w:sz w:val="28"/>
                <w:szCs w:val="28"/>
              </w:rPr>
              <w:t xml:space="preserve">Введение в </w:t>
            </w:r>
            <w:proofErr w:type="spellStart"/>
            <w:r w:rsidRPr="0074203D">
              <w:rPr>
                <w:sz w:val="28"/>
                <w:szCs w:val="28"/>
              </w:rPr>
              <w:t>лего</w:t>
            </w:r>
            <w:proofErr w:type="spellEnd"/>
            <w:r w:rsidRPr="0074203D">
              <w:rPr>
                <w:sz w:val="28"/>
                <w:szCs w:val="28"/>
              </w:rPr>
              <w:t>-конструирование</w:t>
            </w:r>
          </w:p>
        </w:tc>
        <w:tc>
          <w:tcPr>
            <w:tcW w:w="1063" w:type="dxa"/>
          </w:tcPr>
          <w:p w:rsidR="00AD7BAC" w:rsidRPr="0074203D" w:rsidRDefault="00AD7BAC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AD7BAC" w:rsidRPr="0074203D" w:rsidRDefault="0006751B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</w:p>
        </w:tc>
      </w:tr>
      <w:tr w:rsidR="00AD7BAC" w:rsidRPr="004568E8" w:rsidTr="00044058">
        <w:tc>
          <w:tcPr>
            <w:tcW w:w="709" w:type="dxa"/>
          </w:tcPr>
          <w:p w:rsidR="00AD7BAC" w:rsidRPr="004568E8" w:rsidRDefault="00AD7BAC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AD7BAC" w:rsidRPr="0074203D" w:rsidRDefault="00AD7BAC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 w:rsidR="0074203D"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2.Основы построения конструкций</w:t>
            </w:r>
          </w:p>
        </w:tc>
        <w:tc>
          <w:tcPr>
            <w:tcW w:w="1063" w:type="dxa"/>
          </w:tcPr>
          <w:p w:rsidR="00AD7BAC" w:rsidRPr="0074203D" w:rsidRDefault="00CC22EE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AD7BAC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62A00" w:rsidRPr="004568E8" w:rsidTr="00044058">
        <w:trPr>
          <w:trHeight w:val="377"/>
        </w:trPr>
        <w:tc>
          <w:tcPr>
            <w:tcW w:w="709" w:type="dxa"/>
          </w:tcPr>
          <w:p w:rsidR="00662A00" w:rsidRPr="004568E8" w:rsidRDefault="00662A00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662A00" w:rsidRPr="0074203D" w:rsidRDefault="00662A00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3. Простые механизмы и их применение</w:t>
            </w:r>
          </w:p>
        </w:tc>
        <w:tc>
          <w:tcPr>
            <w:tcW w:w="1063" w:type="dxa"/>
          </w:tcPr>
          <w:p w:rsidR="00662A00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62A00" w:rsidRPr="004568E8" w:rsidTr="00044058">
        <w:trPr>
          <w:trHeight w:val="710"/>
        </w:trPr>
        <w:tc>
          <w:tcPr>
            <w:tcW w:w="709" w:type="dxa"/>
          </w:tcPr>
          <w:p w:rsidR="00662A00" w:rsidRPr="004568E8" w:rsidRDefault="00662A00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662A00" w:rsidRPr="0074203D" w:rsidRDefault="00662A00" w:rsidP="008E2B5F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1.</w:t>
            </w:r>
            <w:r w:rsidRPr="0074203D">
              <w:rPr>
                <w:sz w:val="28"/>
                <w:szCs w:val="28"/>
              </w:rPr>
              <w:t>4. Ременные, зубчатые и червячные  п</w:t>
            </w:r>
            <w:r w:rsidRPr="0074203D">
              <w:rPr>
                <w:sz w:val="28"/>
                <w:szCs w:val="28"/>
              </w:rPr>
              <w:t>е</w:t>
            </w:r>
            <w:r w:rsidRPr="0074203D">
              <w:rPr>
                <w:sz w:val="28"/>
                <w:szCs w:val="28"/>
              </w:rPr>
              <w:t>редачи</w:t>
            </w:r>
          </w:p>
        </w:tc>
        <w:tc>
          <w:tcPr>
            <w:tcW w:w="1063" w:type="dxa"/>
          </w:tcPr>
          <w:p w:rsidR="00662A00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662A00" w:rsidRPr="0074203D" w:rsidRDefault="00662A00" w:rsidP="00817A1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A32DB" w:rsidRPr="004568E8" w:rsidTr="00044058">
        <w:tc>
          <w:tcPr>
            <w:tcW w:w="709" w:type="dxa"/>
          </w:tcPr>
          <w:p w:rsidR="008A32DB" w:rsidRPr="004568E8" w:rsidRDefault="008A32DB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8A32DB" w:rsidRPr="0074203D" w:rsidRDefault="008A32DB" w:rsidP="008E2B5F">
            <w:pPr>
              <w:shd w:val="clear" w:color="auto" w:fill="FFFFFF"/>
              <w:snapToGrid w:val="0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 xml:space="preserve">РАЗДЕЛ 2. </w:t>
            </w:r>
            <w:r w:rsidR="007442C4" w:rsidRPr="0074203D">
              <w:rPr>
                <w:b/>
                <w:sz w:val="28"/>
                <w:szCs w:val="28"/>
              </w:rPr>
              <w:t>Введение в робототехнику</w:t>
            </w:r>
          </w:p>
        </w:tc>
        <w:tc>
          <w:tcPr>
            <w:tcW w:w="1063" w:type="dxa"/>
          </w:tcPr>
          <w:p w:rsidR="008A32DB" w:rsidRPr="0074203D" w:rsidRDefault="00CC22EE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AB36E8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8A32DB" w:rsidRPr="0074203D" w:rsidRDefault="0006751B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1</w:t>
            </w:r>
            <w:r w:rsidR="00662A00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97" w:type="dxa"/>
          </w:tcPr>
          <w:p w:rsidR="008A32DB" w:rsidRPr="0074203D" w:rsidRDefault="00662A00" w:rsidP="00000467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</w:tr>
      <w:tr w:rsidR="008A32DB" w:rsidRPr="004568E8" w:rsidTr="00044058">
        <w:tc>
          <w:tcPr>
            <w:tcW w:w="709" w:type="dxa"/>
          </w:tcPr>
          <w:p w:rsidR="008A32DB" w:rsidRPr="004568E8" w:rsidRDefault="008A32DB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8A32DB" w:rsidRPr="0074203D" w:rsidRDefault="0074203D" w:rsidP="00733068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 2.1</w:t>
            </w:r>
            <w:r w:rsidR="008A32DB" w:rsidRPr="0074203D">
              <w:rPr>
                <w:sz w:val="28"/>
                <w:szCs w:val="28"/>
              </w:rPr>
              <w:t xml:space="preserve">. </w:t>
            </w:r>
            <w:r w:rsidR="00733068" w:rsidRPr="0074203D">
              <w:rPr>
                <w:sz w:val="28"/>
                <w:szCs w:val="28"/>
              </w:rPr>
              <w:t>Основы</w:t>
            </w:r>
            <w:r w:rsidR="008A32DB" w:rsidRPr="0074203D">
              <w:rPr>
                <w:sz w:val="28"/>
                <w:szCs w:val="28"/>
              </w:rPr>
              <w:t xml:space="preserve"> робототехник</w:t>
            </w:r>
            <w:r w:rsidR="00733068" w:rsidRPr="0074203D">
              <w:rPr>
                <w:sz w:val="28"/>
                <w:szCs w:val="28"/>
              </w:rPr>
              <w:t>и</w:t>
            </w:r>
          </w:p>
        </w:tc>
        <w:tc>
          <w:tcPr>
            <w:tcW w:w="1063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8A32DB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4568E8" w:rsidP="00572F91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 xml:space="preserve">Глава </w:t>
            </w:r>
            <w:r w:rsidR="0074203D">
              <w:rPr>
                <w:sz w:val="28"/>
                <w:szCs w:val="28"/>
              </w:rPr>
              <w:t>2</w:t>
            </w:r>
            <w:r w:rsidRPr="0074203D">
              <w:rPr>
                <w:sz w:val="28"/>
                <w:szCs w:val="28"/>
              </w:rPr>
              <w:t>.</w:t>
            </w:r>
            <w:r w:rsidR="0074203D">
              <w:rPr>
                <w:sz w:val="28"/>
                <w:szCs w:val="28"/>
              </w:rPr>
              <w:t>2.</w:t>
            </w:r>
            <w:r w:rsidRPr="0074203D">
              <w:rPr>
                <w:sz w:val="28"/>
                <w:szCs w:val="28"/>
              </w:rPr>
              <w:t xml:space="preserve"> Основы работы с </w:t>
            </w:r>
            <w:r w:rsidR="00572F91">
              <w:rPr>
                <w:sz w:val="28"/>
                <w:szCs w:val="28"/>
              </w:rPr>
              <w:t xml:space="preserve">модулем </w:t>
            </w:r>
            <w:r w:rsidR="00806EEE" w:rsidRPr="00776609">
              <w:rPr>
                <w:sz w:val="28"/>
                <w:szCs w:val="28"/>
              </w:rPr>
              <w:t>EV3</w:t>
            </w:r>
            <w:r w:rsidR="00806EEE">
              <w:rPr>
                <w:sz w:val="23"/>
                <w:szCs w:val="23"/>
              </w:rPr>
              <w:t xml:space="preserve"> </w:t>
            </w:r>
            <w:r w:rsidR="00806EEE" w:rsidRPr="00AF77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63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97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74203D" w:rsidP="00512528">
            <w:pPr>
              <w:shd w:val="clear" w:color="auto" w:fill="FFFFFF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 2.3</w:t>
            </w:r>
            <w:r w:rsidR="004568E8" w:rsidRPr="0074203D">
              <w:rPr>
                <w:sz w:val="28"/>
                <w:szCs w:val="28"/>
              </w:rPr>
              <w:t xml:space="preserve">. </w:t>
            </w:r>
            <w:r w:rsidR="00512528">
              <w:rPr>
                <w:sz w:val="28"/>
                <w:szCs w:val="28"/>
              </w:rPr>
              <w:t>П</w:t>
            </w:r>
            <w:r w:rsidR="004568E8" w:rsidRPr="0074203D">
              <w:rPr>
                <w:sz w:val="28"/>
                <w:szCs w:val="28"/>
              </w:rPr>
              <w:t xml:space="preserve">рограммирование роботов на </w:t>
            </w:r>
            <w:r w:rsidR="00572F91">
              <w:rPr>
                <w:sz w:val="28"/>
                <w:szCs w:val="28"/>
              </w:rPr>
              <w:t xml:space="preserve">модуле </w:t>
            </w:r>
            <w:r w:rsidR="00806EEE" w:rsidRPr="00776609">
              <w:rPr>
                <w:sz w:val="28"/>
                <w:szCs w:val="28"/>
              </w:rPr>
              <w:t>EV3</w:t>
            </w:r>
            <w:r w:rsidR="00806EEE">
              <w:rPr>
                <w:sz w:val="23"/>
                <w:szCs w:val="23"/>
              </w:rPr>
              <w:t xml:space="preserve"> </w:t>
            </w:r>
            <w:r w:rsidR="00806EEE" w:rsidRPr="00AF77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63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361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97" w:type="dxa"/>
          </w:tcPr>
          <w:p w:rsidR="004568E8" w:rsidRPr="0074203D" w:rsidRDefault="00662A00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4203D" w:rsidRDefault="004568E8" w:rsidP="007442C4">
            <w:pPr>
              <w:shd w:val="clear" w:color="auto" w:fill="FFFFFF"/>
              <w:snapToGrid w:val="0"/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РАЗДЕЛ 3. Программирование</w:t>
            </w:r>
            <w:r w:rsidR="00512528" w:rsidRPr="003F788A">
              <w:rPr>
                <w:sz w:val="28"/>
                <w:szCs w:val="28"/>
              </w:rPr>
              <w:t xml:space="preserve"> </w:t>
            </w:r>
            <w:r w:rsidR="00512528" w:rsidRPr="00512528">
              <w:rPr>
                <w:b/>
                <w:sz w:val="28"/>
                <w:szCs w:val="28"/>
              </w:rPr>
              <w:t xml:space="preserve">в  среде </w:t>
            </w:r>
            <w:r w:rsidR="00512528" w:rsidRPr="00512528">
              <w:rPr>
                <w:rStyle w:val="apple-converted-space"/>
                <w:b/>
                <w:iCs/>
                <w:sz w:val="28"/>
                <w:szCs w:val="28"/>
                <w:lang w:val="en-US"/>
              </w:rPr>
              <w:t> </w:t>
            </w:r>
            <w:r w:rsidR="00512528" w:rsidRPr="00512528">
              <w:rPr>
                <w:b/>
                <w:sz w:val="28"/>
                <w:szCs w:val="28"/>
                <w:lang w:val="en-US"/>
              </w:rPr>
              <w:t>EV</w:t>
            </w:r>
            <w:r w:rsidR="00512528" w:rsidRPr="00512528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="00AB36E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197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AB36E8">
              <w:rPr>
                <w:b/>
                <w:sz w:val="28"/>
                <w:szCs w:val="28"/>
              </w:rPr>
              <w:t>2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  <w:vAlign w:val="center"/>
          </w:tcPr>
          <w:p w:rsidR="004568E8" w:rsidRPr="0071386B" w:rsidRDefault="0074203D" w:rsidP="00512528">
            <w:pPr>
              <w:pStyle w:val="Default"/>
              <w:rPr>
                <w:rFonts w:ascii="Calibri" w:hAnsi="Calibri" w:cs="Calibri"/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</w:t>
            </w:r>
            <w:r w:rsidR="004568E8" w:rsidRPr="003F788A">
              <w:rPr>
                <w:sz w:val="28"/>
                <w:szCs w:val="28"/>
              </w:rPr>
              <w:t>.</w:t>
            </w:r>
            <w:r w:rsidRPr="003F788A">
              <w:rPr>
                <w:sz w:val="28"/>
                <w:szCs w:val="28"/>
              </w:rPr>
              <w:t>1.</w:t>
            </w:r>
            <w:r w:rsidR="004568E8" w:rsidRPr="003F788A">
              <w:rPr>
                <w:sz w:val="28"/>
                <w:szCs w:val="28"/>
              </w:rPr>
              <w:t xml:space="preserve"> Основы работы в </w:t>
            </w:r>
            <w:r w:rsidR="00806EEE" w:rsidRPr="0071386B">
              <w:rPr>
                <w:sz w:val="28"/>
                <w:szCs w:val="28"/>
              </w:rPr>
              <w:t xml:space="preserve">среде </w:t>
            </w:r>
            <w:r w:rsidR="003C61F3" w:rsidRPr="0071386B">
              <w:rPr>
                <w:rStyle w:val="apple-converted-space"/>
                <w:iCs/>
                <w:color w:val="auto"/>
                <w:sz w:val="28"/>
                <w:szCs w:val="28"/>
                <w:lang w:val="en-US"/>
              </w:rPr>
              <w:t> </w:t>
            </w:r>
            <w:r w:rsidR="003C61F3" w:rsidRPr="0071386B">
              <w:rPr>
                <w:sz w:val="28"/>
                <w:szCs w:val="28"/>
                <w:lang w:val="en-US"/>
              </w:rPr>
              <w:t>EV</w:t>
            </w:r>
            <w:r w:rsidR="003C61F3" w:rsidRPr="0071386B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4568E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4568E8" w:rsidRPr="003F788A" w:rsidRDefault="0074203D" w:rsidP="0074203D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</w:t>
            </w:r>
            <w:r w:rsidR="004568E8" w:rsidRPr="003F788A">
              <w:rPr>
                <w:sz w:val="28"/>
                <w:szCs w:val="28"/>
              </w:rPr>
              <w:t>.</w:t>
            </w:r>
            <w:r w:rsidRPr="003F788A">
              <w:rPr>
                <w:sz w:val="28"/>
                <w:szCs w:val="28"/>
              </w:rPr>
              <w:t xml:space="preserve">2. </w:t>
            </w:r>
            <w:r w:rsidR="00AB36E8">
              <w:rPr>
                <w:sz w:val="28"/>
                <w:szCs w:val="28"/>
              </w:rPr>
              <w:t xml:space="preserve">Подсветка, экран и звуки блока </w:t>
            </w:r>
            <w:r w:rsidR="00AB36E8" w:rsidRPr="0071386B">
              <w:rPr>
                <w:sz w:val="28"/>
                <w:szCs w:val="28"/>
                <w:lang w:val="en-US"/>
              </w:rPr>
              <w:t>EV</w:t>
            </w:r>
            <w:r w:rsidR="00AB36E8" w:rsidRPr="0071386B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4568E8" w:rsidRPr="0074203D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AB36E8" w:rsidRPr="004568E8" w:rsidTr="00044058">
        <w:tc>
          <w:tcPr>
            <w:tcW w:w="709" w:type="dxa"/>
          </w:tcPr>
          <w:p w:rsidR="00AB36E8" w:rsidRPr="004568E8" w:rsidRDefault="00AB36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AB36E8" w:rsidRPr="003F788A" w:rsidRDefault="00AB36E8" w:rsidP="0074203D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>Глава 3.3.</w:t>
            </w:r>
            <w:r>
              <w:rPr>
                <w:sz w:val="28"/>
                <w:szCs w:val="28"/>
              </w:rPr>
              <w:t>Программирование движения по ра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личным траекториям</w:t>
            </w:r>
          </w:p>
        </w:tc>
        <w:tc>
          <w:tcPr>
            <w:tcW w:w="1063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:rsidR="00AB36E8" w:rsidRDefault="00AB36E8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4568E8" w:rsidRPr="004568E8" w:rsidTr="00044058">
        <w:tc>
          <w:tcPr>
            <w:tcW w:w="709" w:type="dxa"/>
          </w:tcPr>
          <w:p w:rsidR="004568E8" w:rsidRPr="00044058" w:rsidRDefault="004568E8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4568E8" w:rsidRPr="003F788A" w:rsidRDefault="00AB36E8" w:rsidP="00EE7F4F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3.4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>
              <w:rPr>
                <w:sz w:val="28"/>
                <w:szCs w:val="28"/>
              </w:rPr>
              <w:t>Программные структуры</w:t>
            </w:r>
          </w:p>
        </w:tc>
        <w:tc>
          <w:tcPr>
            <w:tcW w:w="1063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97" w:type="dxa"/>
          </w:tcPr>
          <w:p w:rsidR="004568E8" w:rsidRPr="0074203D" w:rsidRDefault="00EE7F4F" w:rsidP="00691F5E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3F788A" w:rsidRDefault="00AB36E8" w:rsidP="009F6264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3.5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>
              <w:rPr>
                <w:sz w:val="28"/>
                <w:szCs w:val="28"/>
              </w:rPr>
              <w:t>Работа с данными</w:t>
            </w:r>
          </w:p>
        </w:tc>
        <w:tc>
          <w:tcPr>
            <w:tcW w:w="1063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numPr>
                <w:ilvl w:val="0"/>
                <w:numId w:val="29"/>
              </w:numPr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3F788A" w:rsidRDefault="0023646A" w:rsidP="009F6264">
            <w:pPr>
              <w:shd w:val="clear" w:color="auto" w:fill="FFFFFF"/>
              <w:spacing w:before="27" w:after="27"/>
              <w:ind w:right="68"/>
              <w:outlineLvl w:val="2"/>
              <w:rPr>
                <w:sz w:val="28"/>
                <w:szCs w:val="28"/>
              </w:rPr>
            </w:pPr>
            <w:r w:rsidRPr="003F788A">
              <w:rPr>
                <w:sz w:val="28"/>
                <w:szCs w:val="28"/>
              </w:rPr>
              <w:t xml:space="preserve">Глава </w:t>
            </w:r>
            <w:r>
              <w:rPr>
                <w:sz w:val="28"/>
                <w:szCs w:val="28"/>
              </w:rPr>
              <w:t>3.6</w:t>
            </w:r>
            <w:r w:rsidRPr="003F788A">
              <w:rPr>
                <w:sz w:val="28"/>
                <w:szCs w:val="28"/>
              </w:rPr>
              <w:t xml:space="preserve">. </w:t>
            </w:r>
            <w:r w:rsidR="00EE7F4F" w:rsidRPr="00EE7F4F">
              <w:rPr>
                <w:sz w:val="28"/>
                <w:szCs w:val="28"/>
              </w:rPr>
              <w:t>Органы чувств роботов</w:t>
            </w:r>
          </w:p>
        </w:tc>
        <w:tc>
          <w:tcPr>
            <w:tcW w:w="1063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B36E8">
              <w:rPr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:rsidR="00EE7F4F" w:rsidRPr="0074203D" w:rsidRDefault="00EE7F4F" w:rsidP="009F6264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  <w:r w:rsidR="00AB36E8">
              <w:rPr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:rsidR="00EE7F4F" w:rsidRPr="0074203D" w:rsidRDefault="00EE7F4F" w:rsidP="00AB36E8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4203D">
              <w:rPr>
                <w:sz w:val="28"/>
                <w:szCs w:val="28"/>
              </w:rPr>
              <w:t>1</w:t>
            </w:r>
            <w:r w:rsidR="00AB36E8">
              <w:rPr>
                <w:sz w:val="28"/>
                <w:szCs w:val="28"/>
              </w:rPr>
              <w:t>3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044058" w:rsidRDefault="00EE7F4F" w:rsidP="00044058">
            <w:pPr>
              <w:pStyle w:val="a8"/>
              <w:ind w:left="459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EE7F4F" w:rsidRPr="0074203D" w:rsidRDefault="00EE7F4F" w:rsidP="001A7C02">
            <w:pPr>
              <w:rPr>
                <w:b/>
                <w:sz w:val="28"/>
                <w:szCs w:val="28"/>
              </w:rPr>
            </w:pPr>
            <w:r w:rsidRPr="0074203D">
              <w:rPr>
                <w:b/>
                <w:sz w:val="28"/>
                <w:szCs w:val="28"/>
              </w:rPr>
              <w:t>РАЗДЕЛ 4. Творческий проект</w:t>
            </w:r>
          </w:p>
        </w:tc>
        <w:tc>
          <w:tcPr>
            <w:tcW w:w="1063" w:type="dxa"/>
          </w:tcPr>
          <w:p w:rsidR="00EE7F4F" w:rsidRPr="0074203D" w:rsidRDefault="0035697C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:rsidR="00EE7F4F" w:rsidRPr="0074203D" w:rsidRDefault="00AB36E8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97" w:type="dxa"/>
          </w:tcPr>
          <w:p w:rsidR="00EE7F4F" w:rsidRPr="0074203D" w:rsidRDefault="0035697C" w:rsidP="00691F5E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EE7F4F" w:rsidRPr="004568E8" w:rsidTr="00044058">
        <w:tc>
          <w:tcPr>
            <w:tcW w:w="709" w:type="dxa"/>
          </w:tcPr>
          <w:p w:rsidR="00EE7F4F" w:rsidRPr="004568E8" w:rsidRDefault="00EE7F4F" w:rsidP="008E2B5F">
            <w:pPr>
              <w:pStyle w:val="a8"/>
              <w:ind w:left="175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662A00" w:rsidRPr="00662A00" w:rsidRDefault="00662A00" w:rsidP="007442C4">
            <w:pPr>
              <w:rPr>
                <w:b/>
                <w:sz w:val="28"/>
                <w:szCs w:val="28"/>
              </w:rPr>
            </w:pPr>
          </w:p>
          <w:p w:rsidR="00EE7F4F" w:rsidRPr="00662A00" w:rsidRDefault="00EE7F4F" w:rsidP="007442C4">
            <w:pPr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063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1361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67</w:t>
            </w:r>
          </w:p>
        </w:tc>
        <w:tc>
          <w:tcPr>
            <w:tcW w:w="1197" w:type="dxa"/>
          </w:tcPr>
          <w:p w:rsidR="00662A00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</w:p>
          <w:p w:rsidR="00EE7F4F" w:rsidRPr="00662A00" w:rsidRDefault="00662A00" w:rsidP="008E2B5F">
            <w:pPr>
              <w:pStyle w:val="a8"/>
              <w:ind w:left="0"/>
              <w:jc w:val="center"/>
              <w:rPr>
                <w:b/>
                <w:sz w:val="28"/>
                <w:szCs w:val="28"/>
              </w:rPr>
            </w:pPr>
            <w:r w:rsidRPr="00662A00">
              <w:rPr>
                <w:b/>
                <w:sz w:val="28"/>
                <w:szCs w:val="28"/>
              </w:rPr>
              <w:t>77</w:t>
            </w:r>
          </w:p>
        </w:tc>
      </w:tr>
    </w:tbl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71386B" w:rsidRPr="002F5D82" w:rsidRDefault="0071386B" w:rsidP="0071386B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</w:p>
    <w:p w:rsidR="0071386B" w:rsidRPr="003F6D2F" w:rsidRDefault="0071386B" w:rsidP="003F788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F36B4B" w:rsidRDefault="00F36B4B" w:rsidP="003C61F3">
      <w:pPr>
        <w:pStyle w:val="a8"/>
        <w:spacing w:line="360" w:lineRule="auto"/>
        <w:rPr>
          <w:b/>
          <w:sz w:val="28"/>
          <w:szCs w:val="28"/>
        </w:rPr>
      </w:pPr>
    </w:p>
    <w:p w:rsidR="00F36B4B" w:rsidRDefault="00F36B4B" w:rsidP="003C61F3">
      <w:pPr>
        <w:pStyle w:val="a8"/>
        <w:spacing w:line="360" w:lineRule="auto"/>
        <w:rPr>
          <w:b/>
          <w:sz w:val="28"/>
          <w:szCs w:val="28"/>
        </w:rPr>
      </w:pPr>
    </w:p>
    <w:p w:rsidR="003C61F3" w:rsidRDefault="003C61F3" w:rsidP="003C61F3">
      <w:pPr>
        <w:pStyle w:val="a8"/>
        <w:spacing w:line="360" w:lineRule="auto"/>
        <w:rPr>
          <w:b/>
          <w:sz w:val="28"/>
          <w:szCs w:val="28"/>
        </w:rPr>
      </w:pPr>
    </w:p>
    <w:p w:rsidR="00E00E5B" w:rsidRPr="00E00E5B" w:rsidRDefault="00EF78EE" w:rsidP="00E00E5B">
      <w:pPr>
        <w:pStyle w:val="a8"/>
        <w:numPr>
          <w:ilvl w:val="0"/>
          <w:numId w:val="9"/>
        </w:numPr>
        <w:spacing w:line="360" w:lineRule="auto"/>
        <w:ind w:left="0" w:firstLine="0"/>
        <w:jc w:val="center"/>
        <w:rPr>
          <w:b/>
          <w:sz w:val="28"/>
          <w:szCs w:val="28"/>
          <w:u w:val="single"/>
        </w:rPr>
      </w:pPr>
      <w:r w:rsidRPr="00E00E5B">
        <w:rPr>
          <w:b/>
          <w:sz w:val="28"/>
          <w:szCs w:val="28"/>
        </w:rPr>
        <w:t xml:space="preserve">СОДЕРЖАНИЕ ПРОГРАММЫ КУРСА </w:t>
      </w:r>
      <w:r w:rsidR="00E00E5B" w:rsidRPr="00E00E5B">
        <w:rPr>
          <w:b/>
          <w:sz w:val="28"/>
          <w:szCs w:val="28"/>
        </w:rPr>
        <w:t xml:space="preserve">«ОСНОВЫ </w:t>
      </w:r>
    </w:p>
    <w:p w:rsidR="003A0DF2" w:rsidRDefault="00E00E5B" w:rsidP="00E00E5B">
      <w:pPr>
        <w:pStyle w:val="a8"/>
        <w:spacing w:line="360" w:lineRule="auto"/>
        <w:ind w:left="0"/>
        <w:jc w:val="center"/>
        <w:rPr>
          <w:b/>
          <w:sz w:val="28"/>
          <w:szCs w:val="28"/>
        </w:rPr>
      </w:pPr>
      <w:r w:rsidRPr="00E00E5B">
        <w:rPr>
          <w:b/>
          <w:sz w:val="28"/>
          <w:szCs w:val="28"/>
        </w:rPr>
        <w:t>ОБРАЗОВАТЕЛЬНОЙ РОБОТОТЕХНИКИ»</w:t>
      </w:r>
    </w:p>
    <w:p w:rsidR="00E00E5B" w:rsidRPr="00E00E5B" w:rsidRDefault="00E00E5B" w:rsidP="00E00E5B">
      <w:pPr>
        <w:pStyle w:val="a8"/>
        <w:spacing w:line="360" w:lineRule="auto"/>
        <w:ind w:left="0"/>
        <w:jc w:val="center"/>
        <w:rPr>
          <w:b/>
          <w:sz w:val="28"/>
          <w:szCs w:val="28"/>
          <w:u w:val="single"/>
        </w:rPr>
      </w:pPr>
    </w:p>
    <w:p w:rsidR="00EF78EE" w:rsidRPr="006357AC" w:rsidRDefault="00EF78EE" w:rsidP="001703A7">
      <w:pPr>
        <w:spacing w:line="360" w:lineRule="auto"/>
        <w:ind w:firstLine="709"/>
        <w:rPr>
          <w:b/>
          <w:sz w:val="28"/>
          <w:szCs w:val="28"/>
          <w:u w:val="single"/>
        </w:rPr>
      </w:pPr>
      <w:r w:rsidRPr="006357AC">
        <w:rPr>
          <w:b/>
          <w:sz w:val="28"/>
          <w:szCs w:val="28"/>
          <w:u w:val="single"/>
        </w:rPr>
        <w:t xml:space="preserve">РАЗДЕЛ 1. </w:t>
      </w:r>
      <w:proofErr w:type="spellStart"/>
      <w:r w:rsidRPr="006357AC">
        <w:rPr>
          <w:b/>
          <w:sz w:val="28"/>
          <w:szCs w:val="28"/>
          <w:u w:val="single"/>
        </w:rPr>
        <w:t>Лего</w:t>
      </w:r>
      <w:proofErr w:type="spellEnd"/>
      <w:r w:rsidRPr="006357AC">
        <w:rPr>
          <w:b/>
          <w:sz w:val="28"/>
          <w:szCs w:val="28"/>
          <w:u w:val="single"/>
        </w:rPr>
        <w:t xml:space="preserve">-конструирование </w:t>
      </w:r>
      <w:r w:rsidR="00CC22EE">
        <w:rPr>
          <w:b/>
          <w:sz w:val="28"/>
          <w:szCs w:val="28"/>
          <w:u w:val="single"/>
        </w:rPr>
        <w:t xml:space="preserve"> (34</w:t>
      </w:r>
      <w:r w:rsidR="003A0DF2">
        <w:rPr>
          <w:b/>
          <w:sz w:val="28"/>
          <w:szCs w:val="28"/>
          <w:u w:val="single"/>
        </w:rPr>
        <w:t xml:space="preserve"> час</w:t>
      </w:r>
      <w:r w:rsidR="00CC22EE">
        <w:rPr>
          <w:b/>
          <w:sz w:val="28"/>
          <w:szCs w:val="28"/>
          <w:u w:val="single"/>
        </w:rPr>
        <w:t>а</w:t>
      </w:r>
      <w:r w:rsidR="003A0DF2">
        <w:rPr>
          <w:b/>
          <w:sz w:val="28"/>
          <w:szCs w:val="28"/>
          <w:u w:val="single"/>
        </w:rPr>
        <w:t>)</w:t>
      </w:r>
    </w:p>
    <w:p w:rsidR="001A4276" w:rsidRPr="001703A7" w:rsidRDefault="00EF78EE" w:rsidP="006357A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1703A7">
        <w:rPr>
          <w:b/>
          <w:sz w:val="28"/>
          <w:szCs w:val="28"/>
        </w:rPr>
        <w:t>Глава 1.</w:t>
      </w:r>
      <w:r w:rsidR="00691F5E">
        <w:rPr>
          <w:b/>
          <w:sz w:val="28"/>
          <w:szCs w:val="28"/>
        </w:rPr>
        <w:t>1.</w:t>
      </w:r>
      <w:r w:rsidRPr="001703A7">
        <w:rPr>
          <w:b/>
          <w:sz w:val="28"/>
          <w:szCs w:val="28"/>
        </w:rPr>
        <w:t xml:space="preserve">Введение в </w:t>
      </w:r>
      <w:proofErr w:type="spellStart"/>
      <w:r w:rsidRPr="001703A7">
        <w:rPr>
          <w:b/>
          <w:sz w:val="28"/>
          <w:szCs w:val="28"/>
        </w:rPr>
        <w:t>лего</w:t>
      </w:r>
      <w:proofErr w:type="spellEnd"/>
      <w:r w:rsidRPr="001703A7">
        <w:rPr>
          <w:b/>
          <w:sz w:val="28"/>
          <w:szCs w:val="28"/>
        </w:rPr>
        <w:t>-конструирование</w:t>
      </w:r>
      <w:r w:rsidR="00733068">
        <w:rPr>
          <w:b/>
          <w:sz w:val="28"/>
          <w:szCs w:val="28"/>
        </w:rPr>
        <w:t xml:space="preserve"> (4</w:t>
      </w:r>
      <w:r w:rsidR="003A0DF2">
        <w:rPr>
          <w:b/>
          <w:sz w:val="28"/>
          <w:szCs w:val="28"/>
        </w:rPr>
        <w:t xml:space="preserve"> часа)</w:t>
      </w:r>
    </w:p>
    <w:p w:rsidR="001703A7" w:rsidRPr="006357AC" w:rsidRDefault="001703A7" w:rsidP="001703A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6357AC">
        <w:rPr>
          <w:b/>
          <w:i/>
          <w:sz w:val="28"/>
          <w:szCs w:val="28"/>
        </w:rPr>
        <w:t xml:space="preserve">Тема 1. </w:t>
      </w:r>
      <w:r w:rsidR="00EF78EE" w:rsidRPr="006357AC">
        <w:rPr>
          <w:b/>
          <w:i/>
          <w:sz w:val="28"/>
          <w:szCs w:val="28"/>
        </w:rPr>
        <w:t xml:space="preserve">Мир </w:t>
      </w:r>
      <w:proofErr w:type="spellStart"/>
      <w:r w:rsidR="00EF78EE" w:rsidRPr="006357AC">
        <w:rPr>
          <w:b/>
          <w:i/>
          <w:sz w:val="28"/>
          <w:szCs w:val="28"/>
        </w:rPr>
        <w:t>Лего</w:t>
      </w:r>
      <w:proofErr w:type="spellEnd"/>
    </w:p>
    <w:p w:rsidR="001A4276" w:rsidRDefault="001703A7" w:rsidP="00E8276D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 xml:space="preserve">История создания конструктора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 xml:space="preserve">. Информация </w:t>
      </w:r>
      <w:proofErr w:type="gramStart"/>
      <w:r w:rsidRPr="00EB062E">
        <w:rPr>
          <w:sz w:val="28"/>
          <w:szCs w:val="28"/>
        </w:rPr>
        <w:t>о</w:t>
      </w:r>
      <w:proofErr w:type="gramEnd"/>
      <w:r w:rsidRPr="00EB062E">
        <w:rPr>
          <w:sz w:val="28"/>
          <w:szCs w:val="28"/>
        </w:rPr>
        <w:t xml:space="preserve"> имеющихся ко</w:t>
      </w:r>
      <w:r w:rsidRPr="00EB062E">
        <w:rPr>
          <w:sz w:val="28"/>
          <w:szCs w:val="28"/>
        </w:rPr>
        <w:t>н</w:t>
      </w:r>
      <w:r w:rsidRPr="00EB062E">
        <w:rPr>
          <w:sz w:val="28"/>
          <w:szCs w:val="28"/>
        </w:rPr>
        <w:t>структорах компании ЛЕГО, их функциональном назначении и отличии.</w:t>
      </w:r>
    </w:p>
    <w:p w:rsidR="00E151DB" w:rsidRPr="00E151DB" w:rsidRDefault="00E151DB" w:rsidP="00E8276D">
      <w:pPr>
        <w:spacing w:line="360" w:lineRule="auto"/>
        <w:ind w:firstLine="709"/>
        <w:jc w:val="both"/>
        <w:rPr>
          <w:sz w:val="28"/>
          <w:szCs w:val="28"/>
        </w:rPr>
      </w:pPr>
      <w:r w:rsidRPr="00E151DB">
        <w:rPr>
          <w:sz w:val="28"/>
          <w:szCs w:val="28"/>
        </w:rPr>
        <w:t>Вводный инструктаж по соблюдению техники безопасности и</w:t>
      </w:r>
    </w:p>
    <w:p w:rsidR="00E151DB" w:rsidRPr="00E151DB" w:rsidRDefault="00E151DB" w:rsidP="00E8276D">
      <w:pPr>
        <w:spacing w:line="360" w:lineRule="auto"/>
        <w:jc w:val="both"/>
        <w:rPr>
          <w:sz w:val="28"/>
          <w:szCs w:val="28"/>
        </w:rPr>
      </w:pPr>
      <w:r w:rsidRPr="00E151DB">
        <w:rPr>
          <w:sz w:val="28"/>
          <w:szCs w:val="28"/>
        </w:rPr>
        <w:lastRenderedPageBreak/>
        <w:t xml:space="preserve">пожарной безопасности при работе. Правила поведения в </w:t>
      </w:r>
      <w:proofErr w:type="gramStart"/>
      <w:r w:rsidRPr="00E151DB">
        <w:rPr>
          <w:sz w:val="28"/>
          <w:szCs w:val="28"/>
        </w:rPr>
        <w:t>образовательном</w:t>
      </w:r>
      <w:proofErr w:type="gramEnd"/>
    </w:p>
    <w:p w:rsidR="001703A7" w:rsidRPr="003A0DF2" w:rsidRDefault="00E151DB" w:rsidP="00E8276D">
      <w:pPr>
        <w:spacing w:line="360" w:lineRule="auto"/>
        <w:jc w:val="both"/>
        <w:rPr>
          <w:b/>
          <w:i/>
          <w:sz w:val="28"/>
          <w:szCs w:val="28"/>
        </w:rPr>
      </w:pPr>
      <w:proofErr w:type="gramStart"/>
      <w:r w:rsidRPr="00E151DB">
        <w:rPr>
          <w:sz w:val="28"/>
          <w:szCs w:val="28"/>
        </w:rPr>
        <w:t>учреждении</w:t>
      </w:r>
      <w:proofErr w:type="gramEnd"/>
      <w:r w:rsidRPr="00E151DB">
        <w:rPr>
          <w:sz w:val="28"/>
          <w:szCs w:val="28"/>
        </w:rPr>
        <w:t xml:space="preserve">. Требования педагога к </w:t>
      </w:r>
      <w:proofErr w:type="gramStart"/>
      <w:r w:rsidRPr="00E151DB">
        <w:rPr>
          <w:sz w:val="28"/>
          <w:szCs w:val="28"/>
        </w:rPr>
        <w:t>обучающимся</w:t>
      </w:r>
      <w:proofErr w:type="gramEnd"/>
      <w:r w:rsidRPr="00E151DB">
        <w:rPr>
          <w:sz w:val="28"/>
          <w:szCs w:val="28"/>
        </w:rPr>
        <w:t xml:space="preserve"> на период обучения.</w:t>
      </w:r>
      <w:r w:rsidRPr="00E151DB">
        <w:rPr>
          <w:sz w:val="28"/>
          <w:szCs w:val="28"/>
        </w:rPr>
        <w:cr/>
      </w:r>
      <w:r w:rsidR="009F6264">
        <w:rPr>
          <w:sz w:val="28"/>
          <w:szCs w:val="28"/>
        </w:rPr>
        <w:t xml:space="preserve">         </w:t>
      </w:r>
      <w:r w:rsidR="001703A7" w:rsidRPr="003A0DF2">
        <w:rPr>
          <w:b/>
          <w:i/>
          <w:sz w:val="28"/>
          <w:szCs w:val="28"/>
        </w:rPr>
        <w:t xml:space="preserve">Тема 2. Набор </w:t>
      </w:r>
      <w:r w:rsidR="001703A7" w:rsidRPr="003A0DF2">
        <w:rPr>
          <w:b/>
          <w:i/>
          <w:sz w:val="28"/>
          <w:szCs w:val="28"/>
          <w:lang w:val="en-US"/>
        </w:rPr>
        <w:t>Lego</w:t>
      </w:r>
      <w:r w:rsidR="00FA6609">
        <w:rPr>
          <w:b/>
          <w:i/>
          <w:sz w:val="28"/>
          <w:szCs w:val="28"/>
        </w:rPr>
        <w:t xml:space="preserve"> </w:t>
      </w:r>
      <w:r w:rsidR="001703A7" w:rsidRPr="003A0DF2">
        <w:rPr>
          <w:b/>
          <w:i/>
          <w:sz w:val="28"/>
          <w:szCs w:val="28"/>
          <w:lang w:val="en-US"/>
        </w:rPr>
        <w:t>Mindstorms</w:t>
      </w:r>
      <w:r w:rsidR="00FA6609">
        <w:rPr>
          <w:b/>
          <w:i/>
          <w:sz w:val="28"/>
          <w:szCs w:val="28"/>
        </w:rPr>
        <w:t xml:space="preserve"> </w:t>
      </w:r>
      <w:r w:rsidR="001703A7" w:rsidRPr="003A0DF2">
        <w:rPr>
          <w:b/>
          <w:i/>
          <w:sz w:val="28"/>
          <w:szCs w:val="28"/>
          <w:lang w:val="en-US"/>
        </w:rPr>
        <w:t>Education</w:t>
      </w:r>
      <w:r w:rsidR="00FA6609" w:rsidRPr="00FE4404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FA6609" w:rsidRPr="00806EEE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FA6609" w:rsidRPr="00FE440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</w:p>
    <w:p w:rsidR="001703A7" w:rsidRDefault="001703A7" w:rsidP="001703A7">
      <w:pPr>
        <w:spacing w:line="360" w:lineRule="auto"/>
        <w:ind w:firstLine="709"/>
        <w:jc w:val="both"/>
      </w:pPr>
      <w:r w:rsidRPr="00EB062E">
        <w:rPr>
          <w:sz w:val="28"/>
          <w:szCs w:val="28"/>
        </w:rPr>
        <w:t>Правила организации рабочего места. Правила и приемы безопасной р</w:t>
      </w:r>
      <w:r w:rsidRPr="00EB062E">
        <w:rPr>
          <w:sz w:val="28"/>
          <w:szCs w:val="28"/>
        </w:rPr>
        <w:t>а</w:t>
      </w:r>
      <w:r w:rsidRPr="00EB062E">
        <w:rPr>
          <w:sz w:val="28"/>
          <w:szCs w:val="28"/>
        </w:rPr>
        <w:t xml:space="preserve">боты с конструктором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>.</w:t>
      </w:r>
    </w:p>
    <w:p w:rsidR="003A0DF2" w:rsidRDefault="003A0DF2" w:rsidP="00450BB8">
      <w:pPr>
        <w:ind w:firstLine="709"/>
        <w:rPr>
          <w:b/>
          <w:sz w:val="28"/>
          <w:szCs w:val="28"/>
        </w:rPr>
      </w:pPr>
    </w:p>
    <w:p w:rsidR="001703A7" w:rsidRDefault="001703A7" w:rsidP="001703A7">
      <w:pPr>
        <w:spacing w:line="360" w:lineRule="auto"/>
        <w:ind w:firstLine="709"/>
        <w:rPr>
          <w:b/>
          <w:sz w:val="28"/>
          <w:szCs w:val="28"/>
        </w:rPr>
      </w:pPr>
      <w:r w:rsidRPr="005E647A">
        <w:rPr>
          <w:b/>
          <w:sz w:val="28"/>
          <w:szCs w:val="28"/>
        </w:rPr>
        <w:t xml:space="preserve">Глава </w:t>
      </w:r>
      <w:r w:rsidR="00D24962">
        <w:rPr>
          <w:b/>
          <w:sz w:val="28"/>
          <w:szCs w:val="28"/>
        </w:rPr>
        <w:t>1.</w:t>
      </w:r>
      <w:r w:rsidRPr="005E647A">
        <w:rPr>
          <w:b/>
          <w:sz w:val="28"/>
          <w:szCs w:val="28"/>
        </w:rPr>
        <w:t xml:space="preserve">2. Основы построения конструкций </w:t>
      </w:r>
      <w:r w:rsidR="00733068">
        <w:rPr>
          <w:b/>
          <w:sz w:val="28"/>
          <w:szCs w:val="28"/>
        </w:rPr>
        <w:t xml:space="preserve"> (10</w:t>
      </w:r>
      <w:r w:rsidR="003A0DF2">
        <w:rPr>
          <w:b/>
          <w:sz w:val="28"/>
          <w:szCs w:val="28"/>
        </w:rPr>
        <w:t xml:space="preserve"> час</w:t>
      </w:r>
      <w:r w:rsidR="00733068">
        <w:rPr>
          <w:b/>
          <w:sz w:val="28"/>
          <w:szCs w:val="28"/>
        </w:rPr>
        <w:t>ов</w:t>
      </w:r>
      <w:r w:rsidR="003A0DF2">
        <w:rPr>
          <w:b/>
          <w:sz w:val="28"/>
          <w:szCs w:val="28"/>
        </w:rPr>
        <w:t>)</w:t>
      </w:r>
    </w:p>
    <w:p w:rsidR="00D33EF1" w:rsidRDefault="001703A7" w:rsidP="003A0DF2">
      <w:pPr>
        <w:spacing w:line="360" w:lineRule="auto"/>
        <w:ind w:firstLine="709"/>
        <w:rPr>
          <w:color w:val="000000"/>
          <w:sz w:val="28"/>
          <w:szCs w:val="28"/>
        </w:rPr>
      </w:pPr>
      <w:r w:rsidRPr="003A0DF2">
        <w:rPr>
          <w:b/>
          <w:i/>
          <w:sz w:val="28"/>
          <w:szCs w:val="28"/>
        </w:rPr>
        <w:t>Тема</w:t>
      </w:r>
      <w:r w:rsidR="009F6264">
        <w:rPr>
          <w:b/>
          <w:i/>
          <w:sz w:val="28"/>
          <w:szCs w:val="28"/>
        </w:rPr>
        <w:t xml:space="preserve"> 1. Конструкция.  С</w:t>
      </w:r>
      <w:r w:rsidR="003A0DF2" w:rsidRPr="003A0DF2">
        <w:rPr>
          <w:b/>
          <w:i/>
          <w:sz w:val="28"/>
          <w:szCs w:val="28"/>
        </w:rPr>
        <w:t>войства  конструкци</w:t>
      </w:r>
      <w:r w:rsidR="009F6264">
        <w:rPr>
          <w:b/>
          <w:i/>
          <w:sz w:val="28"/>
          <w:szCs w:val="28"/>
        </w:rPr>
        <w:t>й</w:t>
      </w:r>
    </w:p>
    <w:p w:rsidR="001703A7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Понятие конструкции. Основные свойства при построении конструкции</w:t>
      </w:r>
    </w:p>
    <w:p w:rsidR="0044641E" w:rsidRDefault="003A0DF2" w:rsidP="00D33EF1">
      <w:pPr>
        <w:spacing w:line="360" w:lineRule="auto"/>
        <w:jc w:val="both"/>
        <w:rPr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 xml:space="preserve"> (р</w:t>
      </w:r>
      <w:r w:rsidRPr="00EB062E">
        <w:rPr>
          <w:sz w:val="28"/>
          <w:szCs w:val="28"/>
        </w:rPr>
        <w:t>авновесие, устойчивость, прочность)</w:t>
      </w:r>
      <w:proofErr w:type="gramStart"/>
      <w:r w:rsidRPr="00EB062E">
        <w:rPr>
          <w:sz w:val="28"/>
          <w:szCs w:val="28"/>
        </w:rPr>
        <w:t>.</w:t>
      </w:r>
      <w:r w:rsidRPr="00EB062E">
        <w:rPr>
          <w:color w:val="000000"/>
          <w:sz w:val="28"/>
          <w:szCs w:val="28"/>
        </w:rPr>
        <w:t>С</w:t>
      </w:r>
      <w:proofErr w:type="gramEnd"/>
      <w:r w:rsidRPr="00EB062E">
        <w:rPr>
          <w:color w:val="000000"/>
          <w:sz w:val="28"/>
          <w:szCs w:val="28"/>
        </w:rPr>
        <w:t>пособы описания конструкции (р</w:t>
      </w:r>
      <w:r w:rsidRPr="00EB062E">
        <w:rPr>
          <w:color w:val="000000"/>
          <w:sz w:val="28"/>
          <w:szCs w:val="28"/>
        </w:rPr>
        <w:t>и</w:t>
      </w:r>
      <w:r w:rsidRPr="00EB062E">
        <w:rPr>
          <w:color w:val="000000"/>
          <w:sz w:val="28"/>
          <w:szCs w:val="28"/>
        </w:rPr>
        <w:t xml:space="preserve">сунок, схема и чертеж) их достоинства и недостатки. </w:t>
      </w:r>
    </w:p>
    <w:p w:rsidR="003A0DF2" w:rsidRPr="003A0DF2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</w:t>
      </w:r>
      <w:r w:rsidR="00D24962">
        <w:rPr>
          <w:b/>
          <w:i/>
          <w:color w:val="000000"/>
          <w:sz w:val="28"/>
          <w:szCs w:val="28"/>
        </w:rPr>
        <w:t xml:space="preserve"> 2.</w:t>
      </w:r>
      <w:r w:rsidR="0035697C">
        <w:rPr>
          <w:b/>
          <w:i/>
          <w:color w:val="000000"/>
          <w:sz w:val="28"/>
          <w:szCs w:val="28"/>
        </w:rPr>
        <w:t xml:space="preserve"> П</w:t>
      </w:r>
      <w:r w:rsidRPr="003A0DF2">
        <w:rPr>
          <w:b/>
          <w:i/>
          <w:color w:val="000000"/>
          <w:sz w:val="28"/>
          <w:szCs w:val="28"/>
        </w:rPr>
        <w:t>ро</w:t>
      </w:r>
      <w:r w:rsidR="0035697C">
        <w:rPr>
          <w:b/>
          <w:i/>
          <w:color w:val="000000"/>
          <w:sz w:val="28"/>
          <w:szCs w:val="28"/>
        </w:rPr>
        <w:t>грамма</w:t>
      </w:r>
      <w:r w:rsidRPr="003A0DF2">
        <w:rPr>
          <w:b/>
          <w:i/>
          <w:color w:val="000000"/>
          <w:sz w:val="28"/>
          <w:szCs w:val="28"/>
        </w:rPr>
        <w:t xml:space="preserve"> </w:t>
      </w:r>
      <w:r w:rsidRPr="003A0DF2">
        <w:rPr>
          <w:b/>
          <w:i/>
          <w:sz w:val="28"/>
          <w:szCs w:val="28"/>
          <w:lang w:val="en-US"/>
        </w:rPr>
        <w:t>Lego</w:t>
      </w:r>
      <w:r w:rsidR="003C61F3">
        <w:rPr>
          <w:b/>
          <w:i/>
          <w:sz w:val="28"/>
          <w:szCs w:val="28"/>
        </w:rPr>
        <w:t xml:space="preserve"> </w:t>
      </w:r>
      <w:r w:rsidRPr="003A0DF2">
        <w:rPr>
          <w:b/>
          <w:i/>
          <w:color w:val="000000"/>
          <w:sz w:val="28"/>
          <w:szCs w:val="28"/>
          <w:lang w:val="en-US"/>
        </w:rPr>
        <w:t>Digital</w:t>
      </w:r>
      <w:r w:rsidR="003C61F3">
        <w:rPr>
          <w:b/>
          <w:i/>
          <w:color w:val="000000"/>
          <w:sz w:val="28"/>
          <w:szCs w:val="28"/>
        </w:rPr>
        <w:t xml:space="preserve"> </w:t>
      </w:r>
      <w:r w:rsidRPr="003A0DF2">
        <w:rPr>
          <w:b/>
          <w:i/>
          <w:color w:val="000000"/>
          <w:sz w:val="28"/>
          <w:szCs w:val="28"/>
          <w:lang w:val="en-US"/>
        </w:rPr>
        <w:t>Designer</w:t>
      </w:r>
    </w:p>
    <w:p w:rsidR="0044641E" w:rsidRDefault="003A0DF2" w:rsidP="0044641E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Вспомогательные средства конструирования — чертежные и  програм</w:t>
      </w:r>
      <w:r w:rsidRPr="00EB062E">
        <w:rPr>
          <w:sz w:val="28"/>
          <w:szCs w:val="28"/>
        </w:rPr>
        <w:t>м</w:t>
      </w:r>
      <w:r w:rsidRPr="00EB062E">
        <w:rPr>
          <w:sz w:val="28"/>
          <w:szCs w:val="28"/>
        </w:rPr>
        <w:t>ные (программа З</w:t>
      </w:r>
      <w:proofErr w:type="gramStart"/>
      <w:r w:rsidRPr="00EB062E">
        <w:rPr>
          <w:sz w:val="28"/>
          <w:szCs w:val="28"/>
          <w:lang w:val="en-US"/>
        </w:rPr>
        <w:t>D</w:t>
      </w:r>
      <w:proofErr w:type="gramEnd"/>
      <w:r w:rsidRPr="00EB062E">
        <w:rPr>
          <w:sz w:val="28"/>
          <w:szCs w:val="28"/>
        </w:rPr>
        <w:t xml:space="preserve">-моделирования и конструирования). </w:t>
      </w:r>
      <w:r w:rsidRPr="00EB062E">
        <w:rPr>
          <w:color w:val="000000"/>
          <w:sz w:val="28"/>
          <w:szCs w:val="28"/>
        </w:rPr>
        <w:t>Знакомство с пр</w:t>
      </w:r>
      <w:r w:rsidRPr="00EB062E">
        <w:rPr>
          <w:color w:val="000000"/>
          <w:sz w:val="28"/>
          <w:szCs w:val="28"/>
        </w:rPr>
        <w:t>о</w:t>
      </w:r>
      <w:r w:rsidRPr="00EB062E">
        <w:rPr>
          <w:color w:val="000000"/>
          <w:sz w:val="28"/>
          <w:szCs w:val="28"/>
        </w:rPr>
        <w:t xml:space="preserve">граммой </w:t>
      </w:r>
      <w:r w:rsidRPr="00EB062E">
        <w:rPr>
          <w:sz w:val="28"/>
          <w:szCs w:val="28"/>
          <w:lang w:val="en-US"/>
        </w:rPr>
        <w:t>Lego</w:t>
      </w:r>
      <w:r w:rsidR="003C61F3">
        <w:rPr>
          <w:sz w:val="28"/>
          <w:szCs w:val="28"/>
        </w:rPr>
        <w:t xml:space="preserve"> </w:t>
      </w:r>
      <w:r w:rsidRPr="00EB062E">
        <w:rPr>
          <w:color w:val="000000"/>
          <w:sz w:val="28"/>
          <w:szCs w:val="28"/>
          <w:lang w:val="en-US"/>
        </w:rPr>
        <w:t>Digital</w:t>
      </w:r>
      <w:r w:rsidR="003C61F3">
        <w:rPr>
          <w:color w:val="000000"/>
          <w:sz w:val="28"/>
          <w:szCs w:val="28"/>
        </w:rPr>
        <w:t xml:space="preserve"> </w:t>
      </w:r>
      <w:r w:rsidRPr="00EB062E">
        <w:rPr>
          <w:color w:val="000000"/>
          <w:sz w:val="28"/>
          <w:szCs w:val="28"/>
          <w:lang w:val="en-US"/>
        </w:rPr>
        <w:t>Designer</w:t>
      </w:r>
      <w:r w:rsidRPr="00EB062E">
        <w:rPr>
          <w:color w:val="000000"/>
          <w:sz w:val="28"/>
          <w:szCs w:val="28"/>
        </w:rPr>
        <w:t xml:space="preserve"> - создание 3</w:t>
      </w:r>
      <w:r w:rsidRPr="00EB062E">
        <w:rPr>
          <w:color w:val="000000"/>
          <w:sz w:val="28"/>
          <w:szCs w:val="28"/>
          <w:lang w:val="en-US"/>
        </w:rPr>
        <w:t>D</w:t>
      </w:r>
      <w:r w:rsidRPr="00EB062E">
        <w:rPr>
          <w:color w:val="000000"/>
          <w:sz w:val="28"/>
          <w:szCs w:val="28"/>
        </w:rPr>
        <w:t xml:space="preserve"> моделей в натуральном виде.  </w:t>
      </w:r>
      <w:r w:rsidRPr="00EB062E">
        <w:rPr>
          <w:sz w:val="28"/>
          <w:szCs w:val="28"/>
        </w:rPr>
        <w:t>Представление о компьютерном моделировании: построение модели, уточн</w:t>
      </w:r>
      <w:r w:rsidRPr="00EB062E">
        <w:rPr>
          <w:sz w:val="28"/>
          <w:szCs w:val="28"/>
        </w:rPr>
        <w:t>е</w:t>
      </w:r>
      <w:r w:rsidRPr="00EB062E">
        <w:rPr>
          <w:sz w:val="28"/>
          <w:szCs w:val="28"/>
        </w:rPr>
        <w:t>ние модели.</w:t>
      </w:r>
    </w:p>
    <w:p w:rsidR="001703A7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="003A0DF2" w:rsidRPr="003A0DF2">
        <w:rPr>
          <w:b/>
          <w:i/>
          <w:color w:val="000000"/>
          <w:sz w:val="28"/>
          <w:szCs w:val="28"/>
        </w:rPr>
        <w:t>.</w:t>
      </w:r>
      <w:r w:rsidR="003A0DF2" w:rsidRPr="003A0DF2">
        <w:rPr>
          <w:b/>
          <w:i/>
          <w:sz w:val="28"/>
          <w:szCs w:val="28"/>
        </w:rPr>
        <w:t xml:space="preserve"> Названия   и   назначени</w:t>
      </w:r>
      <w:r w:rsidR="009F6264">
        <w:rPr>
          <w:b/>
          <w:i/>
          <w:sz w:val="28"/>
          <w:szCs w:val="28"/>
        </w:rPr>
        <w:t>е</w:t>
      </w:r>
      <w:r w:rsidR="003A0DF2" w:rsidRPr="003A0DF2">
        <w:rPr>
          <w:b/>
          <w:i/>
          <w:sz w:val="28"/>
          <w:szCs w:val="28"/>
        </w:rPr>
        <w:t xml:space="preserve">   деталей</w:t>
      </w:r>
    </w:p>
    <w:p w:rsidR="0044641E" w:rsidRDefault="003A0DF2" w:rsidP="0044641E">
      <w:pPr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Названия и назначения всех деталей конструктора. Виды соединений д</w:t>
      </w:r>
      <w:r w:rsidRPr="00EB062E">
        <w:rPr>
          <w:color w:val="000000"/>
          <w:sz w:val="28"/>
          <w:szCs w:val="28"/>
        </w:rPr>
        <w:t>е</w:t>
      </w:r>
      <w:r w:rsidRPr="00EB062E">
        <w:rPr>
          <w:color w:val="000000"/>
          <w:sz w:val="28"/>
          <w:szCs w:val="28"/>
        </w:rPr>
        <w:t>талей. Изучение типовых соединений деталей.</w:t>
      </w:r>
    </w:p>
    <w:p w:rsidR="003A0DF2" w:rsidRPr="003A0DF2" w:rsidRDefault="00D33EF1" w:rsidP="003A0DF2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4</w:t>
      </w:r>
      <w:r w:rsidR="003A0DF2" w:rsidRPr="003A0DF2">
        <w:rPr>
          <w:b/>
          <w:i/>
          <w:color w:val="000000"/>
          <w:sz w:val="28"/>
          <w:szCs w:val="28"/>
        </w:rPr>
        <w:t>.</w:t>
      </w:r>
      <w:r w:rsidR="003A0DF2" w:rsidRPr="003A0DF2">
        <w:rPr>
          <w:b/>
          <w:i/>
          <w:sz w:val="28"/>
          <w:szCs w:val="28"/>
        </w:rPr>
        <w:t xml:space="preserve"> Проект по теме «Конструкция»</w:t>
      </w:r>
    </w:p>
    <w:p w:rsidR="003A0DF2" w:rsidRDefault="003A0DF2" w:rsidP="003A0DF2">
      <w:pPr>
        <w:spacing w:line="360" w:lineRule="auto"/>
        <w:ind w:firstLine="709"/>
        <w:rPr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3A0DF2" w:rsidRPr="00C66370" w:rsidRDefault="003A0DF2" w:rsidP="00C66370">
      <w:pPr>
        <w:ind w:firstLine="709"/>
        <w:rPr>
          <w:b/>
          <w:sz w:val="16"/>
          <w:szCs w:val="16"/>
        </w:rPr>
      </w:pPr>
    </w:p>
    <w:p w:rsidR="003A0DF2" w:rsidRDefault="003A0DF2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5E647A">
        <w:rPr>
          <w:b/>
          <w:sz w:val="28"/>
          <w:szCs w:val="28"/>
        </w:rPr>
        <w:t xml:space="preserve">Глава </w:t>
      </w:r>
      <w:r w:rsidR="00D24962">
        <w:rPr>
          <w:b/>
          <w:sz w:val="28"/>
          <w:szCs w:val="28"/>
        </w:rPr>
        <w:t>1.</w:t>
      </w:r>
      <w:r w:rsidRPr="005E647A">
        <w:rPr>
          <w:b/>
          <w:sz w:val="28"/>
          <w:szCs w:val="28"/>
        </w:rPr>
        <w:t>3. Простые механизмы и их применение</w:t>
      </w:r>
      <w:r w:rsidR="00733068">
        <w:rPr>
          <w:b/>
          <w:sz w:val="28"/>
          <w:szCs w:val="28"/>
        </w:rPr>
        <w:t xml:space="preserve"> (10</w:t>
      </w:r>
      <w:r w:rsidR="0037341E">
        <w:rPr>
          <w:b/>
          <w:sz w:val="28"/>
          <w:szCs w:val="28"/>
        </w:rPr>
        <w:t xml:space="preserve"> час</w:t>
      </w:r>
      <w:r w:rsidR="00733068">
        <w:rPr>
          <w:b/>
          <w:sz w:val="28"/>
          <w:szCs w:val="28"/>
        </w:rPr>
        <w:t>ов</w:t>
      </w:r>
      <w:r w:rsidR="0037341E">
        <w:rPr>
          <w:b/>
          <w:sz w:val="28"/>
          <w:szCs w:val="28"/>
        </w:rPr>
        <w:t>)</w:t>
      </w:r>
    </w:p>
    <w:p w:rsidR="00D33EF1" w:rsidRDefault="003A0DF2" w:rsidP="00D33EF1">
      <w:pPr>
        <w:spacing w:line="360" w:lineRule="auto"/>
        <w:ind w:firstLine="709"/>
        <w:rPr>
          <w:b/>
          <w:i/>
          <w:sz w:val="28"/>
          <w:szCs w:val="28"/>
        </w:rPr>
      </w:pPr>
      <w:r w:rsidRPr="0037341E">
        <w:rPr>
          <w:b/>
          <w:i/>
          <w:color w:val="000000"/>
          <w:sz w:val="28"/>
          <w:szCs w:val="28"/>
        </w:rPr>
        <w:t>Тема 1.</w:t>
      </w:r>
      <w:r w:rsidR="009F6264">
        <w:rPr>
          <w:b/>
          <w:i/>
          <w:sz w:val="28"/>
          <w:szCs w:val="28"/>
        </w:rPr>
        <w:t xml:space="preserve"> Простые механизмы</w:t>
      </w:r>
      <w:r w:rsidRPr="0037341E">
        <w:rPr>
          <w:b/>
          <w:i/>
          <w:sz w:val="28"/>
          <w:szCs w:val="28"/>
        </w:rPr>
        <w:t>. Колеса и оси</w:t>
      </w:r>
    </w:p>
    <w:p w:rsidR="00D33EF1" w:rsidRDefault="00D33EF1" w:rsidP="00D33EF1">
      <w:pPr>
        <w:spacing w:line="360" w:lineRule="auto"/>
        <w:ind w:firstLine="709"/>
        <w:rPr>
          <w:b/>
          <w:i/>
          <w:sz w:val="28"/>
          <w:szCs w:val="28"/>
        </w:rPr>
      </w:pPr>
      <w:r w:rsidRPr="00EB062E">
        <w:rPr>
          <w:sz w:val="28"/>
          <w:szCs w:val="28"/>
        </w:rPr>
        <w:t>Понятие о простых механизмах и их разновидностях. Примеры прим</w:t>
      </w:r>
      <w:r w:rsidRPr="00EB062E">
        <w:rPr>
          <w:sz w:val="28"/>
          <w:szCs w:val="28"/>
        </w:rPr>
        <w:t>е</w:t>
      </w:r>
      <w:r>
        <w:rPr>
          <w:sz w:val="28"/>
          <w:szCs w:val="28"/>
        </w:rPr>
        <w:t xml:space="preserve">нения простых механизмов в быту и технике. Колесо. Ось. 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>Тема 2.</w:t>
      </w:r>
      <w:r w:rsidR="0037341E" w:rsidRPr="00F42373">
        <w:rPr>
          <w:b/>
          <w:i/>
          <w:sz w:val="28"/>
          <w:szCs w:val="28"/>
        </w:rPr>
        <w:t xml:space="preserve"> Рычаг и его применение</w:t>
      </w:r>
    </w:p>
    <w:p w:rsidR="0044641E" w:rsidRDefault="0037341E" w:rsidP="0044641E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color w:val="000000"/>
          <w:sz w:val="28"/>
          <w:szCs w:val="28"/>
        </w:rPr>
        <w:t xml:space="preserve">Понятие о рычагах. Основные определения. 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37341E" w:rsidRPr="00F42373">
        <w:rPr>
          <w:b/>
          <w:i/>
          <w:color w:val="000000"/>
          <w:sz w:val="28"/>
          <w:szCs w:val="28"/>
        </w:rPr>
        <w:t>3</w:t>
      </w:r>
      <w:r w:rsidRPr="00F42373">
        <w:rPr>
          <w:b/>
          <w:i/>
          <w:color w:val="000000"/>
          <w:sz w:val="28"/>
          <w:szCs w:val="28"/>
        </w:rPr>
        <w:t>.</w:t>
      </w:r>
      <w:r w:rsidR="0037341E" w:rsidRPr="00F42373">
        <w:rPr>
          <w:b/>
          <w:i/>
          <w:sz w:val="28"/>
          <w:szCs w:val="28"/>
        </w:rPr>
        <w:t xml:space="preserve"> Рычаги: правило равновесия рычага</w:t>
      </w:r>
    </w:p>
    <w:p w:rsidR="0044641E" w:rsidRDefault="0037341E" w:rsidP="00C107AB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color w:val="000000"/>
          <w:sz w:val="28"/>
          <w:szCs w:val="28"/>
        </w:rPr>
        <w:t>Правило равновесия рычага. Решение задач с применением правила ра</w:t>
      </w:r>
      <w:r w:rsidRPr="00EB062E">
        <w:rPr>
          <w:color w:val="000000"/>
          <w:sz w:val="28"/>
          <w:szCs w:val="28"/>
        </w:rPr>
        <w:t>в</w:t>
      </w:r>
      <w:r w:rsidRPr="00EB062E">
        <w:rPr>
          <w:color w:val="000000"/>
          <w:sz w:val="28"/>
          <w:szCs w:val="28"/>
        </w:rPr>
        <w:t>новесия рычага</w:t>
      </w:r>
      <w:r w:rsidRPr="00EB062E">
        <w:rPr>
          <w:i/>
          <w:color w:val="000000"/>
          <w:sz w:val="28"/>
          <w:szCs w:val="28"/>
        </w:rPr>
        <w:t>.</w:t>
      </w:r>
    </w:p>
    <w:p w:rsidR="00733068" w:rsidRDefault="00733068" w:rsidP="008B4749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>Тема 4.</w:t>
      </w:r>
      <w:r w:rsidRPr="00733068">
        <w:rPr>
          <w:b/>
          <w:i/>
          <w:sz w:val="28"/>
          <w:szCs w:val="28"/>
        </w:rPr>
        <w:t>Блоки, их виды. Применение блоков в технике.</w:t>
      </w:r>
    </w:p>
    <w:p w:rsidR="00733068" w:rsidRDefault="00733068" w:rsidP="008B4749">
      <w:pPr>
        <w:spacing w:line="360" w:lineRule="auto"/>
        <w:ind w:firstLine="709"/>
        <w:jc w:val="both"/>
        <w:rPr>
          <w:rStyle w:val="apple-converted-space"/>
          <w:rFonts w:eastAsiaTheme="majorEastAsia"/>
          <w:i/>
          <w:iCs/>
          <w:color w:val="000000"/>
          <w:sz w:val="28"/>
          <w:szCs w:val="28"/>
          <w:shd w:val="clear" w:color="auto" w:fill="FFFFFF"/>
        </w:rPr>
      </w:pPr>
      <w:r w:rsidRPr="00733068">
        <w:rPr>
          <w:color w:val="000000"/>
          <w:sz w:val="28"/>
          <w:szCs w:val="28"/>
          <w:shd w:val="clear" w:color="auto" w:fill="FFFFFF"/>
        </w:rPr>
        <w:lastRenderedPageBreak/>
        <w:t>Определение блоков, их виды. Применение блоков в технике. Примен</w:t>
      </w:r>
      <w:r w:rsidRPr="00733068">
        <w:rPr>
          <w:color w:val="000000"/>
          <w:sz w:val="28"/>
          <w:szCs w:val="28"/>
          <w:shd w:val="clear" w:color="auto" w:fill="FFFFFF"/>
        </w:rPr>
        <w:t>е</w:t>
      </w:r>
      <w:r w:rsidRPr="00733068">
        <w:rPr>
          <w:color w:val="000000"/>
          <w:sz w:val="28"/>
          <w:szCs w:val="28"/>
          <w:shd w:val="clear" w:color="auto" w:fill="FFFFFF"/>
        </w:rPr>
        <w:t>ние правила рычага к блокам</w:t>
      </w:r>
      <w:r w:rsidRPr="00733068">
        <w:rPr>
          <w:i/>
          <w:iCs/>
          <w:color w:val="000000"/>
          <w:sz w:val="28"/>
          <w:szCs w:val="28"/>
          <w:shd w:val="clear" w:color="auto" w:fill="FFFFFF"/>
        </w:rPr>
        <w:t>.</w:t>
      </w:r>
      <w:r w:rsidRPr="00733068">
        <w:rPr>
          <w:rStyle w:val="apple-converted-space"/>
          <w:rFonts w:eastAsiaTheme="majorEastAsia"/>
          <w:i/>
          <w:iCs/>
          <w:color w:val="000000"/>
          <w:sz w:val="28"/>
          <w:szCs w:val="28"/>
          <w:shd w:val="clear" w:color="auto" w:fill="FFFFFF"/>
        </w:rPr>
        <w:t> </w:t>
      </w:r>
    </w:p>
    <w:p w:rsidR="003A0DF2" w:rsidRPr="00F42373" w:rsidRDefault="003A0DF2" w:rsidP="003A0DF2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733068">
        <w:rPr>
          <w:b/>
          <w:i/>
          <w:color w:val="000000"/>
          <w:sz w:val="28"/>
          <w:szCs w:val="28"/>
        </w:rPr>
        <w:t>5</w:t>
      </w:r>
      <w:r w:rsidRPr="00F42373">
        <w:rPr>
          <w:b/>
          <w:i/>
          <w:color w:val="000000"/>
          <w:sz w:val="28"/>
          <w:szCs w:val="28"/>
        </w:rPr>
        <w:t>.</w:t>
      </w:r>
      <w:r w:rsidR="0037341E" w:rsidRPr="00F42373">
        <w:rPr>
          <w:b/>
          <w:i/>
          <w:sz w:val="28"/>
          <w:szCs w:val="28"/>
        </w:rPr>
        <w:t xml:space="preserve"> Проект по теме «Простые механизмы»</w:t>
      </w:r>
    </w:p>
    <w:p w:rsidR="0037341E" w:rsidRDefault="0037341E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37341E" w:rsidRPr="00C66370" w:rsidRDefault="0037341E" w:rsidP="003A0DF2">
      <w:pPr>
        <w:spacing w:line="360" w:lineRule="auto"/>
        <w:ind w:firstLine="709"/>
        <w:rPr>
          <w:b/>
          <w:i/>
          <w:color w:val="000000"/>
          <w:sz w:val="16"/>
          <w:szCs w:val="16"/>
        </w:rPr>
      </w:pPr>
    </w:p>
    <w:p w:rsidR="0037341E" w:rsidRDefault="0037341E" w:rsidP="003A0DF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b/>
          <w:sz w:val="28"/>
          <w:szCs w:val="28"/>
        </w:rPr>
        <w:t xml:space="preserve">Глава </w:t>
      </w:r>
      <w:r w:rsidR="00D24962">
        <w:rPr>
          <w:b/>
          <w:sz w:val="28"/>
          <w:szCs w:val="28"/>
        </w:rPr>
        <w:t>1.</w:t>
      </w:r>
      <w:r w:rsidRPr="00EB062E">
        <w:rPr>
          <w:b/>
          <w:sz w:val="28"/>
          <w:szCs w:val="28"/>
        </w:rPr>
        <w:t>4. Ременные, зубчатые и червячные  передачи</w:t>
      </w:r>
      <w:r w:rsidR="00CC22EE">
        <w:rPr>
          <w:b/>
          <w:sz w:val="28"/>
          <w:szCs w:val="28"/>
        </w:rPr>
        <w:t xml:space="preserve"> (10</w:t>
      </w:r>
      <w:r>
        <w:rPr>
          <w:b/>
          <w:sz w:val="28"/>
          <w:szCs w:val="28"/>
        </w:rPr>
        <w:t xml:space="preserve"> часов)</w:t>
      </w:r>
    </w:p>
    <w:p w:rsidR="00740FC5" w:rsidRDefault="003A0DF2" w:rsidP="00740FC5">
      <w:pPr>
        <w:spacing w:line="360" w:lineRule="auto"/>
        <w:ind w:firstLine="709"/>
        <w:rPr>
          <w:b/>
          <w:i/>
          <w:sz w:val="28"/>
          <w:szCs w:val="28"/>
        </w:rPr>
      </w:pPr>
      <w:r w:rsidRPr="00F42373">
        <w:rPr>
          <w:b/>
          <w:i/>
          <w:color w:val="000000"/>
          <w:sz w:val="28"/>
          <w:szCs w:val="28"/>
        </w:rPr>
        <w:t xml:space="preserve">Тема </w:t>
      </w:r>
      <w:r w:rsidR="0037341E" w:rsidRPr="00F42373">
        <w:rPr>
          <w:b/>
          <w:i/>
          <w:color w:val="000000"/>
          <w:sz w:val="28"/>
          <w:szCs w:val="28"/>
        </w:rPr>
        <w:t>1</w:t>
      </w:r>
      <w:r w:rsidRPr="00F42373">
        <w:rPr>
          <w:b/>
          <w:i/>
          <w:color w:val="000000"/>
          <w:sz w:val="28"/>
          <w:szCs w:val="28"/>
        </w:rPr>
        <w:t>.</w:t>
      </w:r>
      <w:r w:rsidR="009F6264">
        <w:rPr>
          <w:b/>
          <w:i/>
          <w:sz w:val="28"/>
          <w:szCs w:val="28"/>
        </w:rPr>
        <w:t xml:space="preserve"> Ременные</w:t>
      </w:r>
      <w:r w:rsidR="0037341E" w:rsidRPr="00F42373">
        <w:rPr>
          <w:b/>
          <w:i/>
          <w:sz w:val="28"/>
          <w:szCs w:val="28"/>
        </w:rPr>
        <w:t xml:space="preserve">   передач</w:t>
      </w:r>
      <w:r w:rsidR="009F6264">
        <w:rPr>
          <w:b/>
          <w:i/>
          <w:sz w:val="28"/>
          <w:szCs w:val="28"/>
        </w:rPr>
        <w:t>и</w:t>
      </w:r>
    </w:p>
    <w:p w:rsidR="0044641E" w:rsidRDefault="0037341E" w:rsidP="00740FC5">
      <w:pPr>
        <w:spacing w:line="360" w:lineRule="auto"/>
        <w:ind w:firstLine="709"/>
        <w:rPr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Виды ременных передач; сопутствующая терминология. Применение и постро</w:t>
      </w:r>
      <w:r>
        <w:rPr>
          <w:color w:val="000000"/>
          <w:sz w:val="28"/>
          <w:szCs w:val="28"/>
        </w:rPr>
        <w:t xml:space="preserve">ение ременных передач в технике, быту и спорте. </w:t>
      </w:r>
      <w:r w:rsidR="00AD1152">
        <w:rPr>
          <w:color w:val="000000"/>
          <w:sz w:val="28"/>
          <w:szCs w:val="28"/>
        </w:rPr>
        <w:t>Исследование реме</w:t>
      </w:r>
      <w:r w:rsidR="00AD1152">
        <w:rPr>
          <w:color w:val="000000"/>
          <w:sz w:val="28"/>
          <w:szCs w:val="28"/>
        </w:rPr>
        <w:t>н</w:t>
      </w:r>
      <w:r w:rsidR="00AD1152">
        <w:rPr>
          <w:color w:val="000000"/>
          <w:sz w:val="28"/>
          <w:szCs w:val="28"/>
        </w:rPr>
        <w:t>ных передач.</w:t>
      </w:r>
    </w:p>
    <w:p w:rsidR="003A0DF2" w:rsidRDefault="003A0DF2" w:rsidP="003A0DF2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 2.</w:t>
      </w:r>
      <w:r w:rsidR="00AD1152">
        <w:rPr>
          <w:b/>
          <w:i/>
          <w:color w:val="000000"/>
          <w:sz w:val="28"/>
          <w:szCs w:val="28"/>
        </w:rPr>
        <w:t xml:space="preserve"> 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8B4749">
        <w:rPr>
          <w:b/>
          <w:i/>
          <w:sz w:val="28"/>
          <w:szCs w:val="28"/>
        </w:rPr>
        <w:t>Зубчатые передачи</w:t>
      </w:r>
    </w:p>
    <w:p w:rsidR="00AD1152" w:rsidRDefault="0037341E" w:rsidP="00AD1152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Зубчатые колеса</w:t>
      </w:r>
      <w:r w:rsidRPr="00EB062E">
        <w:rPr>
          <w:color w:val="000000"/>
          <w:sz w:val="28"/>
          <w:szCs w:val="28"/>
        </w:rPr>
        <w:t xml:space="preserve">. Назначение зубчатых колес, их виды. </w:t>
      </w:r>
      <w:r w:rsidR="00AD1152" w:rsidRPr="00EB062E">
        <w:rPr>
          <w:sz w:val="28"/>
          <w:szCs w:val="28"/>
        </w:rPr>
        <w:t>Зубчатые пер</w:t>
      </w:r>
      <w:r w:rsidR="00AD1152" w:rsidRPr="00EB062E">
        <w:rPr>
          <w:sz w:val="28"/>
          <w:szCs w:val="28"/>
        </w:rPr>
        <w:t>е</w:t>
      </w:r>
      <w:r w:rsidR="00AD1152" w:rsidRPr="00EB062E">
        <w:rPr>
          <w:sz w:val="28"/>
          <w:szCs w:val="28"/>
        </w:rPr>
        <w:t>дачи.</w:t>
      </w:r>
      <w:r w:rsidR="00AD1152">
        <w:rPr>
          <w:sz w:val="28"/>
          <w:szCs w:val="28"/>
        </w:rPr>
        <w:t xml:space="preserve"> </w:t>
      </w:r>
      <w:r w:rsidR="00AD1152" w:rsidRPr="00EB062E">
        <w:rPr>
          <w:sz w:val="28"/>
          <w:szCs w:val="28"/>
        </w:rPr>
        <w:t>Направление вращения. Скорость вращения зубчатых колес разных ра</w:t>
      </w:r>
      <w:r w:rsidR="00AD1152" w:rsidRPr="00EB062E">
        <w:rPr>
          <w:sz w:val="28"/>
          <w:szCs w:val="28"/>
        </w:rPr>
        <w:t>з</w:t>
      </w:r>
      <w:r w:rsidR="00AD1152" w:rsidRPr="00EB062E">
        <w:rPr>
          <w:sz w:val="28"/>
          <w:szCs w:val="28"/>
        </w:rPr>
        <w:t xml:space="preserve">меров при совместной работе. </w:t>
      </w:r>
      <w:r w:rsidR="00AD1152">
        <w:rPr>
          <w:sz w:val="28"/>
          <w:szCs w:val="28"/>
        </w:rPr>
        <w:t>Наблюдение и проведение эксперимента.</w:t>
      </w:r>
    </w:p>
    <w:p w:rsidR="009F6264" w:rsidRDefault="009F6264" w:rsidP="009F6264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3</w:t>
      </w:r>
      <w:r w:rsidRPr="003A0DF2">
        <w:rPr>
          <w:b/>
          <w:i/>
          <w:color w:val="000000"/>
          <w:sz w:val="28"/>
          <w:szCs w:val="28"/>
        </w:rPr>
        <w:t>.</w:t>
      </w:r>
      <w:r>
        <w:rPr>
          <w:b/>
          <w:i/>
          <w:color w:val="000000"/>
          <w:sz w:val="28"/>
          <w:szCs w:val="28"/>
        </w:rPr>
        <w:t xml:space="preserve"> </w:t>
      </w:r>
      <w:r w:rsidRPr="00AD1152">
        <w:rPr>
          <w:b/>
          <w:i/>
          <w:sz w:val="28"/>
          <w:szCs w:val="28"/>
        </w:rPr>
        <w:t xml:space="preserve"> </w:t>
      </w:r>
      <w:r w:rsidR="0035697C">
        <w:rPr>
          <w:b/>
          <w:i/>
          <w:sz w:val="28"/>
          <w:szCs w:val="28"/>
        </w:rPr>
        <w:t>Виды зубчатых</w:t>
      </w:r>
      <w:r w:rsidRPr="008B4749">
        <w:rPr>
          <w:b/>
          <w:i/>
          <w:sz w:val="28"/>
          <w:szCs w:val="28"/>
        </w:rPr>
        <w:t xml:space="preserve"> передач</w:t>
      </w:r>
    </w:p>
    <w:p w:rsidR="009F6264" w:rsidRDefault="009F6264" w:rsidP="009F6264">
      <w:pPr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Виды зубчатых передач. Их применение </w:t>
      </w:r>
      <w:r w:rsidRPr="00EB062E">
        <w:rPr>
          <w:sz w:val="28"/>
          <w:szCs w:val="28"/>
        </w:rPr>
        <w:t>в технике</w:t>
      </w:r>
      <w:r w:rsidRPr="00EB062E">
        <w:rPr>
          <w:i/>
          <w:sz w:val="28"/>
          <w:szCs w:val="28"/>
        </w:rPr>
        <w:t>.</w:t>
      </w:r>
      <w:r w:rsidRPr="00EB062E">
        <w:rPr>
          <w:sz w:val="28"/>
          <w:szCs w:val="28"/>
        </w:rPr>
        <w:t xml:space="preserve"> Направление вращ</w:t>
      </w:r>
      <w:r w:rsidRPr="00EB062E">
        <w:rPr>
          <w:sz w:val="28"/>
          <w:szCs w:val="28"/>
        </w:rPr>
        <w:t>е</w:t>
      </w:r>
      <w:r w:rsidRPr="00EB062E">
        <w:rPr>
          <w:sz w:val="28"/>
          <w:szCs w:val="28"/>
        </w:rPr>
        <w:t xml:space="preserve">ния. </w:t>
      </w:r>
    </w:p>
    <w:p w:rsidR="00AD1152" w:rsidRDefault="0037341E" w:rsidP="00AD115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A46128">
        <w:rPr>
          <w:b/>
          <w:i/>
          <w:color w:val="000000"/>
          <w:sz w:val="28"/>
          <w:szCs w:val="28"/>
        </w:rPr>
        <w:t>4</w:t>
      </w:r>
      <w:r w:rsidRPr="003A0DF2">
        <w:rPr>
          <w:b/>
          <w:i/>
          <w:color w:val="000000"/>
          <w:sz w:val="28"/>
          <w:szCs w:val="28"/>
        </w:rPr>
        <w:t>.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8B4749">
        <w:rPr>
          <w:b/>
          <w:i/>
          <w:sz w:val="28"/>
          <w:szCs w:val="28"/>
        </w:rPr>
        <w:t>Червя</w:t>
      </w:r>
      <w:r w:rsidR="009F6264">
        <w:rPr>
          <w:b/>
          <w:i/>
          <w:sz w:val="28"/>
          <w:szCs w:val="28"/>
        </w:rPr>
        <w:t>чные</w:t>
      </w:r>
      <w:r w:rsidR="00AD1152" w:rsidRPr="008B4749">
        <w:rPr>
          <w:b/>
          <w:i/>
          <w:sz w:val="28"/>
          <w:szCs w:val="28"/>
        </w:rPr>
        <w:t xml:space="preserve"> передач</w:t>
      </w:r>
      <w:r w:rsidR="009F6264">
        <w:rPr>
          <w:b/>
          <w:i/>
          <w:sz w:val="28"/>
          <w:szCs w:val="28"/>
        </w:rPr>
        <w:t>и</w:t>
      </w:r>
    </w:p>
    <w:p w:rsidR="00AD1152" w:rsidRDefault="00AD1152" w:rsidP="00AD1152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EB062E">
        <w:rPr>
          <w:color w:val="000000"/>
          <w:sz w:val="28"/>
          <w:szCs w:val="28"/>
        </w:rPr>
        <w:t>Изучение червячной передачи.</w:t>
      </w:r>
      <w:r w:rsidRPr="00EB062E">
        <w:rPr>
          <w:sz w:val="28"/>
          <w:szCs w:val="28"/>
        </w:rPr>
        <w:t xml:space="preserve"> Применение червячных передач в техн</w:t>
      </w:r>
      <w:r w:rsidRPr="00EB062E">
        <w:rPr>
          <w:sz w:val="28"/>
          <w:szCs w:val="28"/>
        </w:rPr>
        <w:t>и</w:t>
      </w:r>
      <w:r w:rsidRPr="00EB062E">
        <w:rPr>
          <w:sz w:val="28"/>
          <w:szCs w:val="28"/>
        </w:rPr>
        <w:t>ке</w:t>
      </w:r>
      <w:r w:rsidRPr="00EB062E">
        <w:rPr>
          <w:i/>
          <w:sz w:val="28"/>
          <w:szCs w:val="28"/>
        </w:rPr>
        <w:t>.</w:t>
      </w:r>
      <w:r w:rsidRPr="00AD11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Pr="00EB062E">
        <w:rPr>
          <w:color w:val="000000"/>
          <w:sz w:val="28"/>
          <w:szCs w:val="28"/>
        </w:rPr>
        <w:t>войств</w:t>
      </w:r>
      <w:r>
        <w:rPr>
          <w:color w:val="000000"/>
          <w:sz w:val="28"/>
          <w:szCs w:val="28"/>
        </w:rPr>
        <w:t>а</w:t>
      </w:r>
      <w:r w:rsidRPr="00EB062E">
        <w:rPr>
          <w:color w:val="000000"/>
          <w:sz w:val="28"/>
          <w:szCs w:val="28"/>
        </w:rPr>
        <w:t xml:space="preserve"> червячной передачи</w:t>
      </w:r>
      <w:r>
        <w:rPr>
          <w:color w:val="000000"/>
          <w:sz w:val="28"/>
          <w:szCs w:val="28"/>
        </w:rPr>
        <w:t xml:space="preserve">. </w:t>
      </w:r>
    </w:p>
    <w:p w:rsidR="00407D9A" w:rsidRPr="0023646A" w:rsidRDefault="00407D9A" w:rsidP="00AD1152">
      <w:pPr>
        <w:spacing w:line="360" w:lineRule="auto"/>
        <w:ind w:right="-568" w:firstLine="709"/>
        <w:rPr>
          <w:b/>
          <w:i/>
          <w:color w:val="000000"/>
          <w:sz w:val="28"/>
          <w:szCs w:val="28"/>
        </w:rPr>
      </w:pPr>
    </w:p>
    <w:p w:rsidR="00AD1152" w:rsidRPr="00F902F5" w:rsidRDefault="0037341E" w:rsidP="00AD1152">
      <w:pPr>
        <w:spacing w:line="360" w:lineRule="auto"/>
        <w:ind w:right="-568"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A46128">
        <w:rPr>
          <w:b/>
          <w:i/>
          <w:color w:val="000000"/>
          <w:sz w:val="28"/>
          <w:szCs w:val="28"/>
        </w:rPr>
        <w:t>5</w:t>
      </w:r>
      <w:r w:rsidRPr="003A0DF2">
        <w:rPr>
          <w:b/>
          <w:i/>
          <w:color w:val="000000"/>
          <w:sz w:val="28"/>
          <w:szCs w:val="28"/>
        </w:rPr>
        <w:t>.</w:t>
      </w:r>
      <w:r w:rsidR="00AD1152" w:rsidRPr="00AD1152">
        <w:rPr>
          <w:b/>
          <w:i/>
          <w:sz w:val="28"/>
          <w:szCs w:val="28"/>
        </w:rPr>
        <w:t xml:space="preserve"> </w:t>
      </w:r>
      <w:r w:rsidR="00AD1152" w:rsidRPr="00F902F5">
        <w:rPr>
          <w:b/>
          <w:i/>
          <w:sz w:val="28"/>
          <w:szCs w:val="28"/>
        </w:rPr>
        <w:t>Проект по теме «Ременные, зубчатые и червячные  передачи»</w:t>
      </w:r>
    </w:p>
    <w:p w:rsidR="00AD1152" w:rsidRDefault="00AD1152" w:rsidP="00AD1152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EB062E">
        <w:rPr>
          <w:color w:val="000000"/>
          <w:sz w:val="28"/>
          <w:szCs w:val="28"/>
        </w:rPr>
        <w:t>Построение модели по замыслу.</w:t>
      </w:r>
    </w:p>
    <w:p w:rsidR="00C66370" w:rsidRPr="0023646A" w:rsidRDefault="00C66370" w:rsidP="00407D9A">
      <w:pPr>
        <w:rPr>
          <w:b/>
          <w:sz w:val="16"/>
          <w:szCs w:val="16"/>
        </w:rPr>
      </w:pPr>
    </w:p>
    <w:p w:rsidR="0037341E" w:rsidRPr="0037341E" w:rsidRDefault="00733068" w:rsidP="0037341E">
      <w:pPr>
        <w:spacing w:line="360" w:lineRule="auto"/>
        <w:ind w:firstLine="709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РАЗДЕЛ 2. </w:t>
      </w:r>
      <w:r w:rsidRPr="00733068">
        <w:rPr>
          <w:b/>
          <w:sz w:val="28"/>
          <w:szCs w:val="28"/>
          <w:u w:val="single"/>
        </w:rPr>
        <w:t>Введение в робототехнику</w:t>
      </w:r>
      <w:r w:rsidR="0035697C">
        <w:rPr>
          <w:b/>
          <w:sz w:val="28"/>
          <w:szCs w:val="28"/>
          <w:u w:val="single"/>
        </w:rPr>
        <w:t xml:space="preserve"> (38</w:t>
      </w:r>
      <w:r w:rsidR="0037341E" w:rsidRPr="0037341E">
        <w:rPr>
          <w:b/>
          <w:sz w:val="28"/>
          <w:szCs w:val="28"/>
          <w:u w:val="single"/>
        </w:rPr>
        <w:t xml:space="preserve"> часов)</w:t>
      </w:r>
    </w:p>
    <w:p w:rsidR="0037341E" w:rsidRDefault="00D24962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37341E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1.</w:t>
      </w:r>
      <w:r w:rsidR="00733068">
        <w:rPr>
          <w:b/>
          <w:sz w:val="28"/>
          <w:szCs w:val="28"/>
        </w:rPr>
        <w:t>Основы  робототехники</w:t>
      </w:r>
      <w:r w:rsidR="00E151DB">
        <w:rPr>
          <w:b/>
          <w:sz w:val="28"/>
          <w:szCs w:val="28"/>
        </w:rPr>
        <w:t xml:space="preserve"> (8</w:t>
      </w:r>
      <w:r w:rsidR="0037341E">
        <w:rPr>
          <w:b/>
          <w:sz w:val="28"/>
          <w:szCs w:val="28"/>
        </w:rPr>
        <w:t xml:space="preserve"> час</w:t>
      </w:r>
      <w:r w:rsidR="00E151DB">
        <w:rPr>
          <w:b/>
          <w:sz w:val="28"/>
          <w:szCs w:val="28"/>
        </w:rPr>
        <w:t>ов</w:t>
      </w:r>
      <w:r w:rsidR="0037341E">
        <w:rPr>
          <w:b/>
          <w:sz w:val="28"/>
          <w:szCs w:val="28"/>
        </w:rPr>
        <w:t>)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Pr="003A0DF2">
        <w:rPr>
          <w:b/>
          <w:i/>
          <w:color w:val="000000"/>
          <w:sz w:val="28"/>
          <w:szCs w:val="28"/>
        </w:rPr>
        <w:t>.</w:t>
      </w:r>
      <w:r w:rsidRPr="00F902F5">
        <w:rPr>
          <w:b/>
          <w:i/>
          <w:sz w:val="28"/>
          <w:szCs w:val="28"/>
        </w:rPr>
        <w:t>Роботы вокруг нас</w:t>
      </w:r>
    </w:p>
    <w:p w:rsidR="00D90FA4" w:rsidRDefault="0037341E" w:rsidP="00450BB8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>История создания роботов. Что такое роботы. Робототехника. Роботы в бы</w:t>
      </w:r>
      <w:r>
        <w:rPr>
          <w:sz w:val="28"/>
          <w:szCs w:val="28"/>
        </w:rPr>
        <w:t>ту и промышленности. С</w:t>
      </w:r>
      <w:r w:rsidRPr="00EB062E">
        <w:rPr>
          <w:sz w:val="28"/>
          <w:szCs w:val="28"/>
        </w:rPr>
        <w:t xml:space="preserve">оревнования роботов. </w:t>
      </w:r>
    </w:p>
    <w:p w:rsidR="00D90FA4" w:rsidRPr="00D90FA4" w:rsidRDefault="0037341E" w:rsidP="00D90FA4">
      <w:pPr>
        <w:spacing w:line="360" w:lineRule="auto"/>
        <w:ind w:firstLine="709"/>
        <w:rPr>
          <w:rFonts w:eastAsia="TimesNewRomanPSMT"/>
          <w:b/>
          <w:i/>
          <w:sz w:val="28"/>
          <w:szCs w:val="28"/>
          <w:lang w:eastAsia="en-US"/>
        </w:rPr>
      </w:pPr>
      <w:r w:rsidRPr="003A0DF2">
        <w:rPr>
          <w:b/>
          <w:i/>
          <w:color w:val="000000"/>
          <w:sz w:val="28"/>
          <w:szCs w:val="28"/>
        </w:rPr>
        <w:t>Тема</w:t>
      </w:r>
      <w:r w:rsidRPr="00D90FA4">
        <w:rPr>
          <w:b/>
          <w:i/>
          <w:color w:val="000000"/>
          <w:sz w:val="28"/>
          <w:szCs w:val="28"/>
        </w:rPr>
        <w:t xml:space="preserve"> 2.</w:t>
      </w:r>
      <w:r w:rsidR="00D90FA4" w:rsidRPr="00D90FA4">
        <w:rPr>
          <w:rFonts w:eastAsia="TimesNewRomanPSMT"/>
          <w:b/>
          <w:i/>
          <w:sz w:val="28"/>
          <w:szCs w:val="28"/>
          <w:lang w:eastAsia="en-US"/>
        </w:rPr>
        <w:t>Понятие команды, программы и программирования.</w:t>
      </w:r>
    </w:p>
    <w:p w:rsidR="00D90FA4" w:rsidRDefault="00D90FA4" w:rsidP="00D90FA4">
      <w:pPr>
        <w:spacing w:line="360" w:lineRule="auto"/>
        <w:ind w:firstLine="709"/>
        <w:rPr>
          <w:rFonts w:eastAsia="TimesNewRomanPSMT"/>
          <w:sz w:val="28"/>
          <w:szCs w:val="28"/>
          <w:lang w:eastAsia="en-US"/>
        </w:rPr>
      </w:pPr>
      <w:r w:rsidRPr="00D90FA4">
        <w:rPr>
          <w:rFonts w:eastAsia="TimesNewRomanPSMT"/>
          <w:sz w:val="28"/>
          <w:szCs w:val="28"/>
          <w:lang w:eastAsia="en-US"/>
        </w:rPr>
        <w:t>Понятие команды, программы и программирования</w:t>
      </w:r>
      <w:r>
        <w:rPr>
          <w:rFonts w:eastAsia="TimesNewRomanPSMT"/>
          <w:sz w:val="28"/>
          <w:szCs w:val="28"/>
          <w:lang w:eastAsia="en-US"/>
        </w:rPr>
        <w:t>, в чем отличие.</w:t>
      </w:r>
    </w:p>
    <w:p w:rsidR="00C66370" w:rsidRPr="00FA6609" w:rsidRDefault="00D90FA4" w:rsidP="00C66370">
      <w:pPr>
        <w:spacing w:line="360" w:lineRule="auto"/>
        <w:ind w:firstLine="709"/>
        <w:rPr>
          <w:sz w:val="28"/>
          <w:szCs w:val="28"/>
          <w:lang w:val="en-US"/>
        </w:rPr>
      </w:pPr>
      <w:r w:rsidRPr="00E151DB">
        <w:rPr>
          <w:b/>
          <w:i/>
          <w:color w:val="000000"/>
          <w:sz w:val="28"/>
          <w:szCs w:val="28"/>
        </w:rPr>
        <w:t>Тема</w:t>
      </w:r>
      <w:r w:rsidRPr="00FA6609">
        <w:rPr>
          <w:b/>
          <w:i/>
          <w:color w:val="000000"/>
          <w:sz w:val="28"/>
          <w:szCs w:val="28"/>
          <w:lang w:val="en-US"/>
        </w:rPr>
        <w:t xml:space="preserve"> 3.</w:t>
      </w:r>
      <w:r w:rsidR="0037341E" w:rsidRPr="00F902F5">
        <w:rPr>
          <w:b/>
          <w:i/>
          <w:sz w:val="28"/>
          <w:szCs w:val="28"/>
        </w:rPr>
        <w:t>Набор</w:t>
      </w:r>
      <w:r w:rsidR="00FA6609" w:rsidRPr="00FA6609">
        <w:rPr>
          <w:b/>
          <w:i/>
          <w:sz w:val="28"/>
          <w:szCs w:val="28"/>
          <w:lang w:val="en-US"/>
        </w:rPr>
        <w:t xml:space="preserve"> </w:t>
      </w:r>
      <w:r w:rsidR="0037341E" w:rsidRPr="00F902F5">
        <w:rPr>
          <w:b/>
          <w:i/>
          <w:sz w:val="28"/>
          <w:szCs w:val="28"/>
          <w:lang w:val="en-US"/>
        </w:rPr>
        <w:t>Lego</w:t>
      </w:r>
      <w:r w:rsidR="00FA6609" w:rsidRPr="00FA6609">
        <w:rPr>
          <w:b/>
          <w:i/>
          <w:sz w:val="28"/>
          <w:szCs w:val="28"/>
          <w:lang w:val="en-US"/>
        </w:rPr>
        <w:t xml:space="preserve"> </w:t>
      </w:r>
      <w:r w:rsidR="0037341E" w:rsidRPr="00F902F5">
        <w:rPr>
          <w:b/>
          <w:i/>
          <w:sz w:val="28"/>
          <w:szCs w:val="28"/>
          <w:lang w:val="en-US"/>
        </w:rPr>
        <w:t>Mindstorms</w:t>
      </w:r>
      <w:r w:rsidR="003C61F3" w:rsidRPr="003C61F3">
        <w:rPr>
          <w:b/>
          <w:i/>
          <w:sz w:val="28"/>
          <w:szCs w:val="28"/>
          <w:lang w:val="en-US"/>
        </w:rPr>
        <w:t xml:space="preserve"> </w:t>
      </w:r>
      <w:r w:rsidR="0037341E" w:rsidRPr="00F902F5">
        <w:rPr>
          <w:b/>
          <w:i/>
          <w:sz w:val="28"/>
          <w:szCs w:val="28"/>
          <w:lang w:val="en-US"/>
        </w:rPr>
        <w:t>Education</w:t>
      </w:r>
      <w:r w:rsidR="0037341E" w:rsidRPr="003C61F3">
        <w:rPr>
          <w:b/>
          <w:i/>
          <w:sz w:val="28"/>
          <w:szCs w:val="28"/>
          <w:lang w:val="en-US"/>
        </w:rPr>
        <w:t xml:space="preserve"> </w:t>
      </w:r>
      <w:r w:rsidR="00FA6609" w:rsidRPr="00806EEE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EV3</w:t>
      </w:r>
    </w:p>
    <w:p w:rsidR="0037341E" w:rsidRDefault="0037341E" w:rsidP="00FE4404">
      <w:pPr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lastRenderedPageBreak/>
        <w:t>Что необходимо знать перед началом работы с</w:t>
      </w:r>
      <w:r w:rsidR="003C61F3" w:rsidRPr="003C61F3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 xml:space="preserve">. </w:t>
      </w:r>
      <w:r w:rsidR="00BB69D5">
        <w:rPr>
          <w:sz w:val="28"/>
          <w:szCs w:val="28"/>
        </w:rPr>
        <w:t>Включение и в</w:t>
      </w:r>
      <w:r w:rsidR="00BB69D5">
        <w:rPr>
          <w:sz w:val="28"/>
          <w:szCs w:val="28"/>
        </w:rPr>
        <w:t>ы</w:t>
      </w:r>
      <w:r w:rsidR="00BB69D5">
        <w:rPr>
          <w:sz w:val="28"/>
          <w:szCs w:val="28"/>
        </w:rPr>
        <w:t xml:space="preserve">ключение модуля </w:t>
      </w:r>
      <w:r w:rsidR="00BB69D5">
        <w:rPr>
          <w:sz w:val="28"/>
          <w:szCs w:val="28"/>
          <w:lang w:val="en-US"/>
        </w:rPr>
        <w:t>EV</w:t>
      </w:r>
      <w:r w:rsidR="00BB69D5" w:rsidRPr="00BB69D5">
        <w:rPr>
          <w:sz w:val="28"/>
          <w:szCs w:val="28"/>
        </w:rPr>
        <w:t xml:space="preserve">3. </w:t>
      </w:r>
      <w:r w:rsidRPr="00EB062E">
        <w:rPr>
          <w:sz w:val="28"/>
          <w:szCs w:val="28"/>
        </w:rPr>
        <w:t>Датчики конструк</w:t>
      </w:r>
      <w:r w:rsidR="00454124">
        <w:rPr>
          <w:sz w:val="28"/>
          <w:szCs w:val="28"/>
        </w:rPr>
        <w:t>тора</w:t>
      </w:r>
      <w:r w:rsidRPr="00EB062E">
        <w:rPr>
          <w:sz w:val="28"/>
          <w:szCs w:val="28"/>
        </w:rPr>
        <w:t xml:space="preserve"> </w:t>
      </w:r>
      <w:r w:rsidRPr="00EB062E">
        <w:rPr>
          <w:sz w:val="28"/>
          <w:szCs w:val="28"/>
          <w:lang w:val="en-US"/>
        </w:rPr>
        <w:t>Lego</w:t>
      </w:r>
      <w:r w:rsidRPr="00EB062E">
        <w:rPr>
          <w:sz w:val="28"/>
          <w:szCs w:val="28"/>
        </w:rPr>
        <w:t xml:space="preserve"> на базе компьютера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>, аппаратный и программный состав конст</w:t>
      </w:r>
      <w:r w:rsidR="00BB69D5">
        <w:rPr>
          <w:sz w:val="28"/>
          <w:szCs w:val="28"/>
        </w:rPr>
        <w:t>руктора</w:t>
      </w:r>
      <w:r w:rsidRPr="00EB062E">
        <w:rPr>
          <w:sz w:val="28"/>
          <w:szCs w:val="28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Pr="00EB062E">
        <w:rPr>
          <w:sz w:val="28"/>
          <w:szCs w:val="28"/>
        </w:rPr>
        <w:t>, сервомотор</w:t>
      </w:r>
      <w:r w:rsidR="003C61F3">
        <w:rPr>
          <w:sz w:val="28"/>
          <w:szCs w:val="28"/>
        </w:rPr>
        <w:t>ы</w:t>
      </w:r>
      <w:r w:rsidRPr="00EB062E">
        <w:rPr>
          <w:sz w:val="28"/>
          <w:szCs w:val="28"/>
        </w:rPr>
        <w:t xml:space="preserve"> </w:t>
      </w:r>
      <w:r w:rsidR="003C61F3" w:rsidRPr="00806EEE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3C61F3" w:rsidRPr="00806EEE">
        <w:rPr>
          <w:rFonts w:eastAsiaTheme="minorHAnsi"/>
          <w:color w:val="000000"/>
          <w:sz w:val="28"/>
          <w:szCs w:val="28"/>
          <w:lang w:eastAsia="en-US"/>
        </w:rPr>
        <w:t>3</w:t>
      </w:r>
      <w:r w:rsidR="00BB69D5">
        <w:rPr>
          <w:rFonts w:eastAsiaTheme="minorHAnsi"/>
          <w:color w:val="000000"/>
          <w:sz w:val="28"/>
          <w:szCs w:val="28"/>
          <w:lang w:eastAsia="en-US"/>
        </w:rPr>
        <w:t xml:space="preserve"> (большой и средний)</w:t>
      </w:r>
      <w:r w:rsidRPr="00EB062E">
        <w:rPr>
          <w:sz w:val="28"/>
          <w:szCs w:val="28"/>
        </w:rPr>
        <w:t>.</w:t>
      </w:r>
      <w:r w:rsidR="00BB69D5">
        <w:rPr>
          <w:sz w:val="28"/>
          <w:szCs w:val="28"/>
        </w:rPr>
        <w:t xml:space="preserve"> </w:t>
      </w:r>
    </w:p>
    <w:p w:rsidR="00C64492" w:rsidRPr="00E151DB" w:rsidRDefault="00D90FA4" w:rsidP="0037341E">
      <w:pPr>
        <w:spacing w:line="360" w:lineRule="auto"/>
        <w:ind w:firstLine="709"/>
        <w:rPr>
          <w:rFonts w:eastAsia="TimesNewRomanPSMT"/>
          <w:b/>
          <w:i/>
          <w:sz w:val="28"/>
          <w:szCs w:val="28"/>
          <w:lang w:eastAsia="en-US"/>
        </w:rPr>
      </w:pPr>
      <w:r w:rsidRPr="00D90FA4">
        <w:rPr>
          <w:b/>
          <w:i/>
          <w:color w:val="000000"/>
          <w:sz w:val="28"/>
          <w:szCs w:val="28"/>
        </w:rPr>
        <w:t>Тема 4.</w:t>
      </w:r>
      <w:r w:rsidR="00C64492" w:rsidRPr="00E151DB">
        <w:rPr>
          <w:rFonts w:eastAsia="TimesNewRomanPSMT"/>
          <w:b/>
          <w:i/>
          <w:sz w:val="28"/>
          <w:szCs w:val="28"/>
          <w:lang w:eastAsia="en-US"/>
        </w:rPr>
        <w:t>Понятия напряжения, полярности, электрической цепи. Техника безопасности.</w:t>
      </w:r>
    </w:p>
    <w:p w:rsidR="00C64492" w:rsidRDefault="00E151DB" w:rsidP="00E151DB">
      <w:pPr>
        <w:spacing w:line="360" w:lineRule="auto"/>
        <w:ind w:firstLine="709"/>
        <w:rPr>
          <w:sz w:val="28"/>
          <w:szCs w:val="28"/>
        </w:rPr>
      </w:pPr>
      <w:r w:rsidRPr="00E151DB">
        <w:rPr>
          <w:rFonts w:eastAsia="TimesNewRomanPSMT"/>
          <w:sz w:val="28"/>
          <w:szCs w:val="28"/>
          <w:lang w:eastAsia="en-US"/>
        </w:rPr>
        <w:t xml:space="preserve">Основные понятия напряжения, полярности, электрической цепи. </w:t>
      </w:r>
      <w:r w:rsidRPr="00E151DB">
        <w:rPr>
          <w:color w:val="000000"/>
          <w:sz w:val="28"/>
          <w:szCs w:val="28"/>
        </w:rPr>
        <w:t>Виды источников питания для роботов. Безопасность при работе с накопителями энергии.</w:t>
      </w:r>
      <w:r w:rsidRPr="00E151DB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="00C64492" w:rsidRPr="00E151DB">
        <w:rPr>
          <w:sz w:val="28"/>
          <w:szCs w:val="28"/>
        </w:rPr>
        <w:t>Техника безопасности при работе с</w:t>
      </w:r>
      <w:r w:rsidR="00454124">
        <w:rPr>
          <w:sz w:val="28"/>
          <w:szCs w:val="28"/>
        </w:rPr>
        <w:t xml:space="preserve"> </w:t>
      </w:r>
      <w:r w:rsidR="00454124" w:rsidRPr="00454124">
        <w:rPr>
          <w:sz w:val="28"/>
          <w:szCs w:val="28"/>
        </w:rPr>
        <w:t xml:space="preserve">модулем </w:t>
      </w:r>
      <w:r w:rsidR="00454124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C64492" w:rsidRPr="00454124">
        <w:rPr>
          <w:sz w:val="28"/>
          <w:szCs w:val="28"/>
        </w:rPr>
        <w:t>.</w:t>
      </w:r>
    </w:p>
    <w:p w:rsidR="0037341E" w:rsidRPr="00407D9A" w:rsidRDefault="0037341E" w:rsidP="005175E7">
      <w:pPr>
        <w:ind w:firstLine="709"/>
        <w:rPr>
          <w:b/>
        </w:rPr>
      </w:pPr>
    </w:p>
    <w:p w:rsidR="0037341E" w:rsidRPr="0037341E" w:rsidRDefault="00D24962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37341E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2.</w:t>
      </w:r>
      <w:r w:rsidR="0037341E" w:rsidRPr="00EB062E">
        <w:rPr>
          <w:b/>
          <w:sz w:val="28"/>
          <w:szCs w:val="28"/>
        </w:rPr>
        <w:t xml:space="preserve">  </w:t>
      </w:r>
      <w:r w:rsidR="00454124">
        <w:rPr>
          <w:b/>
          <w:sz w:val="28"/>
          <w:szCs w:val="28"/>
        </w:rPr>
        <w:t>Основы работы с модулем</w:t>
      </w:r>
      <w:r w:rsidR="0037341E" w:rsidRPr="00EB062E">
        <w:rPr>
          <w:b/>
          <w:sz w:val="28"/>
          <w:szCs w:val="28"/>
        </w:rPr>
        <w:t xml:space="preserve"> </w:t>
      </w:r>
      <w:r w:rsidR="00A11570" w:rsidRPr="00806EEE">
        <w:rPr>
          <w:rFonts w:eastAsiaTheme="minorHAnsi"/>
          <w:b/>
          <w:color w:val="000000"/>
          <w:sz w:val="28"/>
          <w:szCs w:val="28"/>
          <w:lang w:val="en-US" w:eastAsia="en-US"/>
        </w:rPr>
        <w:t>EV</w:t>
      </w:r>
      <w:r w:rsidR="00A11570" w:rsidRPr="00806EEE">
        <w:rPr>
          <w:rFonts w:eastAsiaTheme="minorHAnsi"/>
          <w:b/>
          <w:color w:val="000000"/>
          <w:sz w:val="28"/>
          <w:szCs w:val="28"/>
          <w:lang w:eastAsia="en-US"/>
        </w:rPr>
        <w:t>3</w:t>
      </w:r>
      <w:r w:rsidR="0031194C">
        <w:rPr>
          <w:b/>
          <w:sz w:val="28"/>
          <w:szCs w:val="28"/>
        </w:rPr>
        <w:t xml:space="preserve"> (12</w:t>
      </w:r>
      <w:r w:rsidR="0037341E">
        <w:rPr>
          <w:b/>
          <w:sz w:val="28"/>
          <w:szCs w:val="28"/>
        </w:rPr>
        <w:t xml:space="preserve"> часов)</w:t>
      </w:r>
    </w:p>
    <w:p w:rsidR="0037341E" w:rsidRPr="00454124" w:rsidRDefault="0037341E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Pr="003A0DF2">
        <w:rPr>
          <w:b/>
          <w:i/>
          <w:color w:val="000000"/>
          <w:sz w:val="28"/>
          <w:szCs w:val="28"/>
        </w:rPr>
        <w:t>.</w:t>
      </w:r>
      <w:r w:rsidRPr="00F902F5">
        <w:rPr>
          <w:b/>
          <w:i/>
          <w:sz w:val="28"/>
          <w:szCs w:val="28"/>
        </w:rPr>
        <w:t xml:space="preserve"> Интерфейс и меню </w:t>
      </w:r>
      <w:r w:rsidR="00454124" w:rsidRPr="00454124">
        <w:rPr>
          <w:b/>
          <w:i/>
          <w:sz w:val="28"/>
          <w:szCs w:val="28"/>
        </w:rPr>
        <w:t xml:space="preserve">модуля 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3.</w:t>
      </w:r>
    </w:p>
    <w:p w:rsidR="00D916FA" w:rsidRPr="00BB69D5" w:rsidRDefault="0037341E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B062E">
        <w:rPr>
          <w:sz w:val="28"/>
          <w:szCs w:val="28"/>
        </w:rPr>
        <w:t xml:space="preserve">Технические характеристики. Выбор батареек. </w:t>
      </w:r>
      <w:r w:rsidR="00D916FA" w:rsidRPr="00EB062E">
        <w:rPr>
          <w:sz w:val="28"/>
          <w:szCs w:val="28"/>
        </w:rPr>
        <w:t>Установка батареек. По</w:t>
      </w:r>
      <w:r w:rsidR="00D916FA" w:rsidRPr="00EB062E">
        <w:rPr>
          <w:sz w:val="28"/>
          <w:szCs w:val="28"/>
        </w:rPr>
        <w:t>р</w:t>
      </w:r>
      <w:r w:rsidR="00D916FA" w:rsidRPr="00EB062E">
        <w:rPr>
          <w:sz w:val="28"/>
          <w:szCs w:val="28"/>
        </w:rPr>
        <w:t xml:space="preserve">ты для подключения датчиков и </w:t>
      </w:r>
      <w:r w:rsidR="00D916FA">
        <w:rPr>
          <w:sz w:val="28"/>
          <w:szCs w:val="28"/>
        </w:rPr>
        <w:t>серво</w:t>
      </w:r>
      <w:r w:rsidR="00D916FA" w:rsidRPr="00EB062E">
        <w:rPr>
          <w:sz w:val="28"/>
          <w:szCs w:val="28"/>
        </w:rPr>
        <w:t xml:space="preserve">моторов. </w:t>
      </w:r>
      <w:r w:rsidR="00D916FA" w:rsidRPr="00454124">
        <w:rPr>
          <w:sz w:val="28"/>
          <w:szCs w:val="28"/>
        </w:rPr>
        <w:t>Зна</w:t>
      </w:r>
      <w:r w:rsidR="00D916FA">
        <w:rPr>
          <w:sz w:val="28"/>
          <w:szCs w:val="28"/>
        </w:rPr>
        <w:t xml:space="preserve">комство с интерфейсом </w:t>
      </w:r>
      <w:r w:rsidR="00D916FA" w:rsidRPr="00454124">
        <w:rPr>
          <w:sz w:val="28"/>
          <w:szCs w:val="28"/>
        </w:rPr>
        <w:t>м</w:t>
      </w:r>
      <w:r w:rsidR="00D916FA" w:rsidRPr="00454124">
        <w:rPr>
          <w:sz w:val="28"/>
          <w:szCs w:val="28"/>
        </w:rPr>
        <w:t>о</w:t>
      </w:r>
      <w:r w:rsidR="00D916FA" w:rsidRPr="00454124">
        <w:rPr>
          <w:sz w:val="28"/>
          <w:szCs w:val="28"/>
        </w:rPr>
        <w:t xml:space="preserve">дуля </w:t>
      </w:r>
      <w:r w:rsidR="00D916FA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D916FA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D916FA" w:rsidRPr="00454124">
        <w:rPr>
          <w:sz w:val="28"/>
          <w:szCs w:val="28"/>
        </w:rPr>
        <w:t>.</w:t>
      </w:r>
      <w:r w:rsidR="00D916FA">
        <w:rPr>
          <w:sz w:val="28"/>
          <w:szCs w:val="28"/>
        </w:rPr>
        <w:t xml:space="preserve"> </w:t>
      </w:r>
      <w:r w:rsidR="00D916FA" w:rsidRPr="00EB062E">
        <w:rPr>
          <w:sz w:val="28"/>
          <w:szCs w:val="28"/>
        </w:rPr>
        <w:t>Функциональное назначение кнопок.</w:t>
      </w:r>
      <w:r w:rsidR="00D916FA">
        <w:rPr>
          <w:sz w:val="28"/>
          <w:szCs w:val="28"/>
        </w:rPr>
        <w:t xml:space="preserve"> Индикаторы состояния мод</w:t>
      </w:r>
      <w:r w:rsidR="00D916FA">
        <w:rPr>
          <w:sz w:val="28"/>
          <w:szCs w:val="28"/>
        </w:rPr>
        <w:t>у</w:t>
      </w:r>
      <w:r w:rsidR="00D916FA">
        <w:rPr>
          <w:sz w:val="28"/>
          <w:szCs w:val="28"/>
        </w:rPr>
        <w:t>ля. Файловая система блока</w:t>
      </w:r>
      <w:r w:rsidR="00D916FA" w:rsidRPr="00BB69D5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D916FA" w:rsidRPr="00454124">
        <w:rPr>
          <w:rFonts w:eastAsiaTheme="minorHAnsi"/>
          <w:color w:val="000000"/>
          <w:sz w:val="28"/>
          <w:szCs w:val="28"/>
          <w:lang w:val="en-US" w:eastAsia="en-US"/>
        </w:rPr>
        <w:t>EV</w:t>
      </w:r>
      <w:r w:rsidR="00D916FA" w:rsidRPr="00454124">
        <w:rPr>
          <w:rFonts w:eastAsiaTheme="minorHAnsi"/>
          <w:color w:val="000000"/>
          <w:sz w:val="28"/>
          <w:szCs w:val="28"/>
          <w:lang w:eastAsia="en-US"/>
        </w:rPr>
        <w:t>3</w:t>
      </w:r>
      <w:r w:rsidR="00D916FA" w:rsidRPr="00454124">
        <w:rPr>
          <w:sz w:val="28"/>
          <w:szCs w:val="28"/>
        </w:rPr>
        <w:t>.</w:t>
      </w:r>
      <w:r w:rsidR="00D916FA">
        <w:rPr>
          <w:sz w:val="28"/>
          <w:szCs w:val="28"/>
        </w:rPr>
        <w:t xml:space="preserve"> Подменю приложения:</w:t>
      </w:r>
      <w:r w:rsidR="00D916FA" w:rsidRPr="00BB69D5">
        <w:rPr>
          <w:rFonts w:ascii="Arial" w:hAnsi="Arial" w:cs="Arial"/>
          <w:color w:val="444444"/>
          <w:sz w:val="18"/>
          <w:szCs w:val="18"/>
        </w:rPr>
        <w:t xml:space="preserve"> </w:t>
      </w:r>
      <w:r w:rsidR="00D916FA">
        <w:rPr>
          <w:sz w:val="28"/>
          <w:szCs w:val="28"/>
        </w:rPr>
        <w:t>п</w:t>
      </w:r>
      <w:r w:rsidR="00D916FA" w:rsidRPr="00BB69D5">
        <w:rPr>
          <w:sz w:val="28"/>
          <w:szCs w:val="28"/>
        </w:rPr>
        <w:t>росмотр датчиков</w:t>
      </w:r>
      <w:r w:rsidR="00D916FA">
        <w:rPr>
          <w:sz w:val="28"/>
          <w:szCs w:val="28"/>
        </w:rPr>
        <w:t>, у</w:t>
      </w:r>
      <w:r w:rsidR="00D916FA" w:rsidRPr="00BB69D5">
        <w:rPr>
          <w:sz w:val="28"/>
          <w:szCs w:val="28"/>
        </w:rPr>
        <w:t>правление моторами</w:t>
      </w:r>
      <w:r w:rsidR="00D916FA">
        <w:rPr>
          <w:sz w:val="28"/>
          <w:szCs w:val="28"/>
        </w:rPr>
        <w:t>, у</w:t>
      </w:r>
      <w:r w:rsidR="00D916FA" w:rsidRPr="00BB69D5">
        <w:rPr>
          <w:sz w:val="28"/>
          <w:szCs w:val="28"/>
        </w:rPr>
        <w:t>даленное управление</w:t>
      </w:r>
      <w:r w:rsidR="00D916FA">
        <w:rPr>
          <w:sz w:val="28"/>
          <w:szCs w:val="28"/>
        </w:rPr>
        <w:t xml:space="preserve"> и п</w:t>
      </w:r>
      <w:r w:rsidR="00D916FA" w:rsidRPr="00BB69D5">
        <w:rPr>
          <w:sz w:val="28"/>
          <w:szCs w:val="28"/>
        </w:rPr>
        <w:t>рограммирование на блоке</w:t>
      </w:r>
      <w:r w:rsidR="00D916FA">
        <w:rPr>
          <w:sz w:val="28"/>
          <w:szCs w:val="28"/>
        </w:rPr>
        <w:t>.</w:t>
      </w:r>
    </w:p>
    <w:p w:rsidR="00E00E5B" w:rsidRDefault="00E00E5B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</w:p>
    <w:p w:rsidR="00E00E5B" w:rsidRDefault="00E00E5B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</w:p>
    <w:p w:rsidR="0037341E" w:rsidRDefault="0037341E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>Тема 2.</w:t>
      </w:r>
      <w:r w:rsidR="00454124">
        <w:rPr>
          <w:b/>
          <w:i/>
          <w:color w:val="000000"/>
          <w:sz w:val="28"/>
          <w:szCs w:val="28"/>
        </w:rPr>
        <w:t xml:space="preserve"> </w:t>
      </w:r>
      <w:r w:rsidR="00454124" w:rsidRPr="00454124">
        <w:rPr>
          <w:b/>
          <w:i/>
          <w:color w:val="000000"/>
          <w:sz w:val="28"/>
          <w:szCs w:val="28"/>
        </w:rPr>
        <w:t>М</w:t>
      </w:r>
      <w:r w:rsidRPr="00454124">
        <w:rPr>
          <w:b/>
          <w:i/>
          <w:sz w:val="28"/>
          <w:szCs w:val="28"/>
        </w:rPr>
        <w:t xml:space="preserve">еню </w:t>
      </w:r>
      <w:r w:rsidR="00454124" w:rsidRPr="00454124">
        <w:rPr>
          <w:b/>
          <w:i/>
          <w:sz w:val="28"/>
          <w:szCs w:val="28"/>
        </w:rPr>
        <w:t>модуля</w:t>
      </w:r>
      <w:r w:rsidR="00454124" w:rsidRPr="00CF2494"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 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5412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  <w:r w:rsidRPr="00454124">
        <w:rPr>
          <w:b/>
          <w:i/>
          <w:sz w:val="28"/>
          <w:szCs w:val="28"/>
        </w:rPr>
        <w:t>. Настройки</w:t>
      </w:r>
      <w:r w:rsidR="00CF2494">
        <w:rPr>
          <w:b/>
          <w:i/>
          <w:sz w:val="28"/>
          <w:szCs w:val="28"/>
        </w:rPr>
        <w:t>.</w:t>
      </w:r>
    </w:p>
    <w:p w:rsidR="00F902F5" w:rsidRPr="009A7FF9" w:rsidRDefault="00D916FA" w:rsidP="00407D9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Н</w:t>
      </w:r>
      <w:r w:rsidRPr="00D916FA">
        <w:rPr>
          <w:sz w:val="28"/>
          <w:szCs w:val="28"/>
          <w:shd w:val="clear" w:color="auto" w:fill="FFFFFF"/>
        </w:rPr>
        <w:t xml:space="preserve">астройка </w:t>
      </w:r>
      <w:r>
        <w:rPr>
          <w:sz w:val="28"/>
          <w:szCs w:val="28"/>
          <w:shd w:val="clear" w:color="auto" w:fill="FFFFFF"/>
        </w:rPr>
        <w:t>конфигурационного</w:t>
      </w:r>
      <w:r w:rsidRPr="00D916FA">
        <w:rPr>
          <w:sz w:val="28"/>
          <w:szCs w:val="28"/>
          <w:shd w:val="clear" w:color="auto" w:fill="FFFFFF"/>
        </w:rPr>
        <w:t xml:space="preserve"> экран</w:t>
      </w:r>
      <w:r>
        <w:rPr>
          <w:sz w:val="28"/>
          <w:szCs w:val="28"/>
          <w:shd w:val="clear" w:color="auto" w:fill="FFFFFF"/>
        </w:rPr>
        <w:t>а: уров</w:t>
      </w:r>
      <w:r w:rsidR="00AD1152">
        <w:rPr>
          <w:sz w:val="28"/>
          <w:szCs w:val="28"/>
          <w:shd w:val="clear" w:color="auto" w:fill="FFFFFF"/>
        </w:rPr>
        <w:t>е</w:t>
      </w:r>
      <w:r>
        <w:rPr>
          <w:sz w:val="28"/>
          <w:szCs w:val="28"/>
          <w:shd w:val="clear" w:color="auto" w:fill="FFFFFF"/>
        </w:rPr>
        <w:t>нь звука, таймер</w:t>
      </w:r>
      <w:r w:rsidRPr="00D916FA">
        <w:rPr>
          <w:sz w:val="28"/>
          <w:szCs w:val="28"/>
          <w:shd w:val="clear" w:color="auto" w:fill="FFFFFF"/>
        </w:rPr>
        <w:t xml:space="preserve"> безде</w:t>
      </w:r>
      <w:r w:rsidRPr="00D916FA">
        <w:rPr>
          <w:sz w:val="28"/>
          <w:szCs w:val="28"/>
          <w:shd w:val="clear" w:color="auto" w:fill="FFFFFF"/>
        </w:rPr>
        <w:t>й</w:t>
      </w:r>
      <w:r w:rsidRPr="00D916FA">
        <w:rPr>
          <w:sz w:val="28"/>
          <w:szCs w:val="28"/>
          <w:shd w:val="clear" w:color="auto" w:fill="FFFFFF"/>
        </w:rPr>
        <w:t>ст</w:t>
      </w:r>
      <w:r>
        <w:rPr>
          <w:sz w:val="28"/>
          <w:szCs w:val="28"/>
          <w:shd w:val="clear" w:color="auto" w:fill="FFFFFF"/>
        </w:rPr>
        <w:t>вия, включение</w:t>
      </w:r>
      <w:r w:rsidRPr="00D916FA">
        <w:rPr>
          <w:sz w:val="28"/>
          <w:szCs w:val="28"/>
          <w:shd w:val="clear" w:color="auto" w:fill="FFFFFF"/>
        </w:rPr>
        <w:t xml:space="preserve"> </w:t>
      </w:r>
      <w:proofErr w:type="spellStart"/>
      <w:r w:rsidRPr="00D916FA">
        <w:rPr>
          <w:sz w:val="28"/>
          <w:szCs w:val="28"/>
          <w:shd w:val="clear" w:color="auto" w:fill="FFFFFF"/>
        </w:rPr>
        <w:t>BlueTooth</w:t>
      </w:r>
      <w:proofErr w:type="spellEnd"/>
      <w:r w:rsidRPr="00D916FA">
        <w:rPr>
          <w:sz w:val="28"/>
          <w:szCs w:val="28"/>
          <w:shd w:val="clear" w:color="auto" w:fill="FFFFFF"/>
        </w:rPr>
        <w:t xml:space="preserve"> и </w:t>
      </w:r>
      <w:proofErr w:type="spellStart"/>
      <w:r w:rsidRPr="00D916FA">
        <w:rPr>
          <w:sz w:val="28"/>
          <w:szCs w:val="28"/>
          <w:shd w:val="clear" w:color="auto" w:fill="FFFFFF"/>
        </w:rPr>
        <w:t>WiFi</w:t>
      </w:r>
      <w:proofErr w:type="spellEnd"/>
      <w:r w:rsidRPr="00D916FA">
        <w:rPr>
          <w:sz w:val="28"/>
          <w:szCs w:val="28"/>
          <w:shd w:val="clear" w:color="auto" w:fill="FFFFFF"/>
        </w:rPr>
        <w:t>, информа</w:t>
      </w:r>
      <w:r>
        <w:rPr>
          <w:sz w:val="28"/>
          <w:szCs w:val="28"/>
          <w:shd w:val="clear" w:color="auto" w:fill="FFFFFF"/>
        </w:rPr>
        <w:t>ция</w:t>
      </w:r>
      <w:r w:rsidRPr="00D916FA">
        <w:rPr>
          <w:sz w:val="28"/>
          <w:szCs w:val="28"/>
          <w:shd w:val="clear" w:color="auto" w:fill="FFFFFF"/>
        </w:rPr>
        <w:t xml:space="preserve"> </w:t>
      </w:r>
      <w:proofErr w:type="gramStart"/>
      <w:r w:rsidRPr="00D916FA">
        <w:rPr>
          <w:sz w:val="28"/>
          <w:szCs w:val="28"/>
          <w:shd w:val="clear" w:color="auto" w:fill="FFFFFF"/>
        </w:rPr>
        <w:t>о</w:t>
      </w:r>
      <w:proofErr w:type="gramEnd"/>
      <w:r w:rsidRPr="00D916FA">
        <w:rPr>
          <w:sz w:val="28"/>
          <w:szCs w:val="28"/>
          <w:shd w:val="clear" w:color="auto" w:fill="FFFFFF"/>
        </w:rPr>
        <w:t xml:space="preserve"> ПО блока</w:t>
      </w:r>
      <w:r>
        <w:rPr>
          <w:sz w:val="28"/>
          <w:szCs w:val="28"/>
          <w:shd w:val="clear" w:color="auto" w:fill="FFFFFF"/>
        </w:rPr>
        <w:t xml:space="preserve">. </w:t>
      </w:r>
      <w:r w:rsidR="0037341E" w:rsidRPr="00EB062E">
        <w:rPr>
          <w:sz w:val="28"/>
          <w:szCs w:val="28"/>
        </w:rPr>
        <w:t>Назначение пи</w:t>
      </w:r>
      <w:r w:rsidR="0037341E" w:rsidRPr="00EB062E">
        <w:rPr>
          <w:sz w:val="28"/>
          <w:szCs w:val="28"/>
        </w:rPr>
        <w:t>к</w:t>
      </w:r>
      <w:r w:rsidR="00CF2494">
        <w:rPr>
          <w:sz w:val="28"/>
          <w:szCs w:val="28"/>
        </w:rPr>
        <w:t xml:space="preserve">тограмм. </w:t>
      </w:r>
      <w:r w:rsidR="009A7FF9">
        <w:rPr>
          <w:rFonts w:eastAsiaTheme="minorHAnsi"/>
          <w:sz w:val="28"/>
          <w:szCs w:val="28"/>
          <w:lang w:eastAsia="en-US"/>
        </w:rPr>
        <w:t>П</w:t>
      </w:r>
      <w:r w:rsidR="009A7FF9" w:rsidRPr="009A7FF9">
        <w:rPr>
          <w:rFonts w:eastAsiaTheme="minorHAnsi"/>
          <w:sz w:val="28"/>
          <w:szCs w:val="28"/>
          <w:lang w:eastAsia="en-US"/>
        </w:rPr>
        <w:t>одключ</w:t>
      </w:r>
      <w:r w:rsidR="009A7FF9">
        <w:rPr>
          <w:rFonts w:eastAsiaTheme="minorHAnsi"/>
          <w:sz w:val="28"/>
          <w:szCs w:val="28"/>
          <w:lang w:eastAsia="en-US"/>
        </w:rPr>
        <w:t xml:space="preserve">ение </w:t>
      </w:r>
      <w:r w:rsidR="009A7FF9" w:rsidRPr="009A7FF9">
        <w:rPr>
          <w:rFonts w:eastAsiaTheme="minorHAnsi"/>
          <w:sz w:val="28"/>
          <w:szCs w:val="28"/>
          <w:lang w:eastAsia="en-US"/>
        </w:rPr>
        <w:t>к другим устройствам</w:t>
      </w:r>
      <w:r w:rsidR="009A7FF9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="009A7FF9">
        <w:rPr>
          <w:rFonts w:eastAsiaTheme="minorHAnsi"/>
          <w:sz w:val="28"/>
          <w:szCs w:val="28"/>
          <w:lang w:eastAsia="en-US"/>
        </w:rPr>
        <w:t>Bluetooth</w:t>
      </w:r>
      <w:proofErr w:type="spellEnd"/>
      <w:r w:rsidR="009A7FF9">
        <w:rPr>
          <w:rFonts w:eastAsiaTheme="minorHAnsi"/>
          <w:sz w:val="28"/>
          <w:szCs w:val="28"/>
          <w:lang w:eastAsia="en-US"/>
        </w:rPr>
        <w:t xml:space="preserve"> или к другому</w:t>
      </w:r>
      <w:r w:rsidR="009A7FF9" w:rsidRPr="009A7FF9">
        <w:rPr>
          <w:rFonts w:eastAsiaTheme="minorHAnsi"/>
          <w:sz w:val="28"/>
          <w:szCs w:val="28"/>
          <w:lang w:eastAsia="en-US"/>
        </w:rPr>
        <w:t xml:space="preserve"> блок</w:t>
      </w:r>
      <w:r w:rsidR="009A7FF9">
        <w:rPr>
          <w:rFonts w:eastAsiaTheme="minorHAnsi"/>
          <w:sz w:val="28"/>
          <w:szCs w:val="28"/>
          <w:lang w:eastAsia="en-US"/>
        </w:rPr>
        <w:t>у</w:t>
      </w:r>
      <w:r w:rsidR="009A7FF9" w:rsidRPr="009A7FF9">
        <w:rPr>
          <w:rFonts w:eastAsiaTheme="minorHAnsi"/>
          <w:sz w:val="28"/>
          <w:szCs w:val="28"/>
          <w:lang w:eastAsia="en-US"/>
        </w:rPr>
        <w:t xml:space="preserve"> EV3</w:t>
      </w:r>
      <w:r w:rsidR="009A7FF9">
        <w:rPr>
          <w:rFonts w:eastAsiaTheme="minorHAnsi"/>
          <w:sz w:val="28"/>
          <w:szCs w:val="28"/>
          <w:lang w:eastAsia="en-US"/>
        </w:rPr>
        <w:t>.</w:t>
      </w:r>
      <w:r w:rsidR="00BB69D5" w:rsidRPr="00BB69D5">
        <w:rPr>
          <w:rFonts w:ascii="Arial" w:hAnsi="Arial" w:cs="Arial"/>
          <w:color w:val="444444"/>
          <w:sz w:val="18"/>
          <w:szCs w:val="18"/>
          <w:shd w:val="clear" w:color="auto" w:fill="FFFFFF"/>
        </w:rPr>
        <w:t xml:space="preserve"> </w:t>
      </w:r>
    </w:p>
    <w:p w:rsidR="009A7FF9" w:rsidRDefault="0037341E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3</w:t>
      </w:r>
      <w:r w:rsidRPr="003A0DF2">
        <w:rPr>
          <w:b/>
          <w:i/>
          <w:color w:val="000000"/>
          <w:sz w:val="28"/>
          <w:szCs w:val="28"/>
        </w:rPr>
        <w:t>.</w:t>
      </w:r>
      <w:r w:rsidR="009A7FF9" w:rsidRPr="009A7FF9">
        <w:rPr>
          <w:b/>
          <w:i/>
          <w:sz w:val="28"/>
          <w:szCs w:val="28"/>
        </w:rPr>
        <w:t xml:space="preserve"> </w:t>
      </w:r>
      <w:r w:rsidR="009A7FF9" w:rsidRPr="002532F4">
        <w:rPr>
          <w:b/>
          <w:i/>
          <w:sz w:val="28"/>
          <w:szCs w:val="28"/>
        </w:rPr>
        <w:t>Датчик</w:t>
      </w:r>
      <w:r w:rsidR="009A7FF9">
        <w:rPr>
          <w:b/>
          <w:i/>
          <w:sz w:val="28"/>
          <w:szCs w:val="28"/>
        </w:rPr>
        <w:t xml:space="preserve"> цвета и гироскопический датчик.</w:t>
      </w:r>
    </w:p>
    <w:p w:rsidR="009A7FF9" w:rsidRPr="00C412BD" w:rsidRDefault="009A7FF9" w:rsidP="009A7FF9">
      <w:pPr>
        <w:spacing w:line="360" w:lineRule="auto"/>
        <w:ind w:firstLine="709"/>
        <w:jc w:val="both"/>
        <w:rPr>
          <w:sz w:val="28"/>
          <w:szCs w:val="28"/>
        </w:rPr>
      </w:pPr>
      <w:r w:rsidRPr="00242C9D">
        <w:rPr>
          <w:sz w:val="28"/>
          <w:szCs w:val="28"/>
        </w:rPr>
        <w:t xml:space="preserve">Принцип работы датчика </w:t>
      </w:r>
      <w:r w:rsidR="00B83EB4">
        <w:rPr>
          <w:sz w:val="28"/>
          <w:szCs w:val="28"/>
        </w:rPr>
        <w:t>цвета</w:t>
      </w:r>
      <w:r w:rsidRPr="00242C9D">
        <w:rPr>
          <w:sz w:val="28"/>
          <w:szCs w:val="28"/>
        </w:rPr>
        <w:t xml:space="preserve">. </w:t>
      </w:r>
      <w:r>
        <w:rPr>
          <w:sz w:val="28"/>
          <w:szCs w:val="28"/>
        </w:rPr>
        <w:t>Режимы работы датчика цвета: цвет, я</w:t>
      </w:r>
      <w:r>
        <w:rPr>
          <w:sz w:val="28"/>
          <w:szCs w:val="28"/>
        </w:rPr>
        <w:t>р</w:t>
      </w:r>
      <w:r>
        <w:rPr>
          <w:sz w:val="28"/>
          <w:szCs w:val="28"/>
        </w:rPr>
        <w:t>кость отраженного света и яркость внешнего освещения.</w:t>
      </w:r>
      <w:r w:rsidR="00B83EB4" w:rsidRPr="00B83EB4">
        <w:rPr>
          <w:sz w:val="28"/>
          <w:szCs w:val="28"/>
        </w:rPr>
        <w:t xml:space="preserve"> </w:t>
      </w:r>
      <w:r w:rsidR="00B83EB4" w:rsidRPr="00242C9D">
        <w:rPr>
          <w:sz w:val="28"/>
          <w:szCs w:val="28"/>
        </w:rPr>
        <w:t xml:space="preserve">Принцип работы </w:t>
      </w:r>
      <w:r w:rsidR="00B83EB4">
        <w:rPr>
          <w:sz w:val="28"/>
          <w:szCs w:val="28"/>
        </w:rPr>
        <w:t>г</w:t>
      </w:r>
      <w:r w:rsidR="00B83EB4">
        <w:rPr>
          <w:sz w:val="28"/>
          <w:szCs w:val="28"/>
        </w:rPr>
        <w:t>и</w:t>
      </w:r>
      <w:r w:rsidR="00B83EB4">
        <w:rPr>
          <w:sz w:val="28"/>
          <w:szCs w:val="28"/>
        </w:rPr>
        <w:t xml:space="preserve">роскопического </w:t>
      </w:r>
      <w:r w:rsidR="00B83EB4" w:rsidRPr="00242C9D">
        <w:rPr>
          <w:sz w:val="28"/>
          <w:szCs w:val="28"/>
        </w:rPr>
        <w:t>датчика</w:t>
      </w:r>
      <w:r w:rsidR="00B83EB4" w:rsidRPr="00C412BD">
        <w:rPr>
          <w:sz w:val="28"/>
          <w:szCs w:val="28"/>
        </w:rPr>
        <w:t>.</w:t>
      </w:r>
      <w:r w:rsidR="00C412BD" w:rsidRPr="00C412BD">
        <w:rPr>
          <w:sz w:val="28"/>
          <w:szCs w:val="28"/>
        </w:rPr>
        <w:t xml:space="preserve"> Проведение исследования с приложением </w:t>
      </w:r>
      <w:proofErr w:type="spellStart"/>
      <w:r w:rsidR="00C412BD" w:rsidRPr="00C412BD">
        <w:rPr>
          <w:sz w:val="28"/>
          <w:szCs w:val="28"/>
        </w:rPr>
        <w:t>журнал</w:t>
      </w:r>
      <w:r w:rsidR="00C412BD" w:rsidRPr="00C412BD">
        <w:rPr>
          <w:sz w:val="28"/>
          <w:szCs w:val="28"/>
        </w:rPr>
        <w:t>и</w:t>
      </w:r>
      <w:r w:rsidR="00C412BD" w:rsidRPr="00C412BD">
        <w:rPr>
          <w:sz w:val="28"/>
          <w:szCs w:val="28"/>
        </w:rPr>
        <w:t>рования</w:t>
      </w:r>
      <w:proofErr w:type="spellEnd"/>
      <w:r w:rsidR="00C412BD" w:rsidRPr="00C412BD">
        <w:rPr>
          <w:sz w:val="28"/>
          <w:szCs w:val="28"/>
        </w:rPr>
        <w:t xml:space="preserve">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Default="00B83EB4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4</w:t>
      </w:r>
      <w:r w:rsidRPr="003A0DF2">
        <w:rPr>
          <w:b/>
          <w:i/>
          <w:color w:val="000000"/>
          <w:sz w:val="28"/>
          <w:szCs w:val="28"/>
        </w:rPr>
        <w:t>.</w:t>
      </w:r>
      <w:r>
        <w:rPr>
          <w:b/>
          <w:i/>
          <w:color w:val="000000"/>
          <w:sz w:val="28"/>
          <w:szCs w:val="28"/>
        </w:rPr>
        <w:t xml:space="preserve"> </w:t>
      </w:r>
      <w:r w:rsidR="0037341E" w:rsidRPr="002532F4">
        <w:rPr>
          <w:b/>
          <w:i/>
          <w:sz w:val="28"/>
          <w:szCs w:val="28"/>
        </w:rPr>
        <w:t xml:space="preserve">Датчики касания </w:t>
      </w:r>
      <w:r>
        <w:rPr>
          <w:b/>
          <w:i/>
          <w:sz w:val="28"/>
          <w:szCs w:val="28"/>
        </w:rPr>
        <w:t>и ультразвука</w:t>
      </w:r>
      <w:r w:rsidR="004B4FD4">
        <w:rPr>
          <w:b/>
          <w:i/>
          <w:sz w:val="28"/>
          <w:szCs w:val="28"/>
        </w:rPr>
        <w:t>.</w:t>
      </w:r>
    </w:p>
    <w:p w:rsidR="00C412BD" w:rsidRPr="00C412BD" w:rsidRDefault="00B83EB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Принцип работы датчиков</w:t>
      </w:r>
      <w:r w:rsidR="0037341E" w:rsidRPr="00242C9D">
        <w:rPr>
          <w:sz w:val="28"/>
          <w:szCs w:val="28"/>
        </w:rPr>
        <w:t xml:space="preserve"> касания</w:t>
      </w:r>
      <w:r>
        <w:rPr>
          <w:sz w:val="28"/>
          <w:szCs w:val="28"/>
        </w:rPr>
        <w:t xml:space="preserve"> и ультразвука</w:t>
      </w:r>
      <w:r w:rsidR="0037341E" w:rsidRPr="00242C9D">
        <w:rPr>
          <w:sz w:val="28"/>
          <w:szCs w:val="28"/>
        </w:rPr>
        <w:t xml:space="preserve">. </w:t>
      </w:r>
      <w:r w:rsidRPr="00EB062E">
        <w:rPr>
          <w:sz w:val="28"/>
          <w:szCs w:val="28"/>
        </w:rPr>
        <w:t>Назначение дат</w:t>
      </w:r>
      <w:r>
        <w:rPr>
          <w:sz w:val="28"/>
          <w:szCs w:val="28"/>
        </w:rPr>
        <w:t>чиков</w:t>
      </w:r>
      <w:r w:rsidRPr="00EB062E">
        <w:rPr>
          <w:sz w:val="28"/>
          <w:szCs w:val="28"/>
        </w:rPr>
        <w:t xml:space="preserve"> и </w:t>
      </w:r>
      <w:r>
        <w:rPr>
          <w:sz w:val="28"/>
          <w:szCs w:val="28"/>
        </w:rPr>
        <w:t>их</w:t>
      </w:r>
      <w:r w:rsidRPr="00EB062E">
        <w:rPr>
          <w:sz w:val="28"/>
          <w:szCs w:val="28"/>
        </w:rPr>
        <w:t xml:space="preserve"> технические характеристики.</w:t>
      </w:r>
      <w:r w:rsidR="00C412BD" w:rsidRPr="00C412BD">
        <w:rPr>
          <w:sz w:val="28"/>
          <w:szCs w:val="28"/>
        </w:rPr>
        <w:t xml:space="preserve"> Проведение исследования с приложением </w:t>
      </w:r>
      <w:proofErr w:type="spellStart"/>
      <w:r w:rsidR="00C412BD" w:rsidRPr="00C412BD">
        <w:rPr>
          <w:sz w:val="28"/>
          <w:szCs w:val="28"/>
        </w:rPr>
        <w:t>журналирования</w:t>
      </w:r>
      <w:proofErr w:type="spellEnd"/>
      <w:r w:rsidR="00C412BD" w:rsidRPr="00C412BD">
        <w:rPr>
          <w:sz w:val="28"/>
          <w:szCs w:val="28"/>
        </w:rPr>
        <w:t xml:space="preserve">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B83EB4">
        <w:rPr>
          <w:b/>
          <w:i/>
          <w:color w:val="000000"/>
          <w:sz w:val="28"/>
          <w:szCs w:val="28"/>
        </w:rPr>
        <w:t>5</w:t>
      </w:r>
      <w:r w:rsidRPr="003A0DF2">
        <w:rPr>
          <w:b/>
          <w:i/>
          <w:color w:val="000000"/>
          <w:sz w:val="28"/>
          <w:szCs w:val="28"/>
        </w:rPr>
        <w:t>.</w:t>
      </w:r>
      <w:r w:rsidR="00B83EB4">
        <w:rPr>
          <w:b/>
          <w:i/>
          <w:color w:val="000000"/>
          <w:sz w:val="28"/>
          <w:szCs w:val="28"/>
        </w:rPr>
        <w:t xml:space="preserve"> Инфракрасный д</w:t>
      </w:r>
      <w:r w:rsidR="00B83EB4">
        <w:rPr>
          <w:b/>
          <w:i/>
          <w:sz w:val="28"/>
          <w:szCs w:val="28"/>
        </w:rPr>
        <w:t>атчик и удаленный инфракрасный маяк</w:t>
      </w:r>
      <w:r w:rsidR="004B4FD4">
        <w:rPr>
          <w:b/>
          <w:i/>
          <w:sz w:val="28"/>
          <w:szCs w:val="28"/>
        </w:rPr>
        <w:t>.</w:t>
      </w:r>
    </w:p>
    <w:p w:rsidR="004B4FD4" w:rsidRDefault="0037341E" w:rsidP="004B4FD4">
      <w:pPr>
        <w:spacing w:line="360" w:lineRule="auto"/>
        <w:ind w:firstLine="709"/>
        <w:rPr>
          <w:sz w:val="28"/>
          <w:szCs w:val="28"/>
        </w:rPr>
      </w:pPr>
      <w:r w:rsidRPr="00EB062E">
        <w:rPr>
          <w:sz w:val="28"/>
          <w:szCs w:val="28"/>
        </w:rPr>
        <w:t xml:space="preserve">Назначение </w:t>
      </w:r>
      <w:r w:rsidR="00B83EB4">
        <w:rPr>
          <w:sz w:val="28"/>
          <w:szCs w:val="28"/>
        </w:rPr>
        <w:t xml:space="preserve">инфракрасного </w:t>
      </w:r>
      <w:r w:rsidRPr="00EB062E">
        <w:rPr>
          <w:sz w:val="28"/>
          <w:szCs w:val="28"/>
        </w:rPr>
        <w:t xml:space="preserve">датчика </w:t>
      </w:r>
      <w:r w:rsidR="004B4FD4" w:rsidRPr="004B4FD4">
        <w:rPr>
          <w:sz w:val="28"/>
          <w:szCs w:val="28"/>
        </w:rPr>
        <w:t>и</w:t>
      </w:r>
      <w:r w:rsidR="004B4FD4">
        <w:rPr>
          <w:sz w:val="28"/>
          <w:szCs w:val="28"/>
        </w:rPr>
        <w:t xml:space="preserve"> удаленного инфракрасного</w:t>
      </w:r>
      <w:r w:rsidR="004B4FD4" w:rsidRPr="004B4FD4">
        <w:rPr>
          <w:sz w:val="28"/>
          <w:szCs w:val="28"/>
        </w:rPr>
        <w:t xml:space="preserve"> маяк</w:t>
      </w:r>
      <w:r w:rsidR="004B4FD4">
        <w:rPr>
          <w:sz w:val="28"/>
          <w:szCs w:val="28"/>
        </w:rPr>
        <w:t>а,</w:t>
      </w:r>
    </w:p>
    <w:p w:rsidR="00C412BD" w:rsidRPr="00C412BD" w:rsidRDefault="004B4FD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их </w:t>
      </w:r>
      <w:r w:rsidR="0037341E" w:rsidRPr="00EB062E">
        <w:rPr>
          <w:sz w:val="28"/>
          <w:szCs w:val="28"/>
        </w:rPr>
        <w:t>возможности</w:t>
      </w:r>
      <w:r>
        <w:rPr>
          <w:sz w:val="28"/>
          <w:szCs w:val="28"/>
        </w:rPr>
        <w:t xml:space="preserve"> и </w:t>
      </w:r>
      <w:r w:rsidRPr="00EB062E">
        <w:rPr>
          <w:sz w:val="28"/>
          <w:szCs w:val="28"/>
        </w:rPr>
        <w:t>технические характеристики</w:t>
      </w:r>
      <w:r w:rsidR="0037341E" w:rsidRPr="00EB062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Режим приближения. Режим маяка. Дистанционный режим. </w:t>
      </w:r>
      <w:r w:rsidR="00C412BD" w:rsidRPr="00C412BD">
        <w:rPr>
          <w:sz w:val="28"/>
          <w:szCs w:val="28"/>
        </w:rPr>
        <w:t>Проведение исследования с приложен</w:t>
      </w:r>
      <w:r w:rsidR="00C412BD" w:rsidRPr="00C412BD">
        <w:rPr>
          <w:sz w:val="28"/>
          <w:szCs w:val="28"/>
        </w:rPr>
        <w:t>и</w:t>
      </w:r>
      <w:r w:rsidR="00C412BD" w:rsidRPr="00C412BD">
        <w:rPr>
          <w:sz w:val="28"/>
          <w:szCs w:val="28"/>
        </w:rPr>
        <w:t xml:space="preserve">ем </w:t>
      </w:r>
      <w:proofErr w:type="spellStart"/>
      <w:r w:rsidR="00C412BD" w:rsidRPr="00C412BD">
        <w:rPr>
          <w:sz w:val="28"/>
          <w:szCs w:val="28"/>
        </w:rPr>
        <w:t>журналирования</w:t>
      </w:r>
      <w:proofErr w:type="spellEnd"/>
      <w:r w:rsidR="00C412BD" w:rsidRPr="00C412BD">
        <w:rPr>
          <w:sz w:val="28"/>
          <w:szCs w:val="28"/>
        </w:rPr>
        <w:t xml:space="preserve">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37341E" w:rsidRPr="004B4FD4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B83EB4">
        <w:rPr>
          <w:b/>
          <w:i/>
          <w:color w:val="000000"/>
          <w:sz w:val="28"/>
          <w:szCs w:val="28"/>
        </w:rPr>
        <w:t>6</w:t>
      </w:r>
      <w:r w:rsidRPr="003A0DF2">
        <w:rPr>
          <w:b/>
          <w:i/>
          <w:color w:val="000000"/>
          <w:sz w:val="28"/>
          <w:szCs w:val="28"/>
        </w:rPr>
        <w:t>.</w:t>
      </w:r>
      <w:r w:rsidR="004B4FD4">
        <w:rPr>
          <w:b/>
          <w:i/>
          <w:color w:val="000000"/>
          <w:sz w:val="28"/>
          <w:szCs w:val="28"/>
        </w:rPr>
        <w:t xml:space="preserve"> М</w:t>
      </w:r>
      <w:r w:rsidR="00D9561B" w:rsidRPr="002532F4">
        <w:rPr>
          <w:b/>
          <w:i/>
          <w:sz w:val="28"/>
          <w:szCs w:val="28"/>
        </w:rPr>
        <w:t>оторы</w:t>
      </w:r>
      <w:r w:rsidR="004B4FD4">
        <w:rPr>
          <w:b/>
          <w:i/>
          <w:sz w:val="28"/>
          <w:szCs w:val="28"/>
        </w:rPr>
        <w:t xml:space="preserve"> </w:t>
      </w:r>
      <w:r w:rsidR="004B4FD4" w:rsidRPr="00454124">
        <w:rPr>
          <w:rFonts w:eastAsiaTheme="minorHAnsi"/>
          <w:b/>
          <w:i/>
          <w:color w:val="000000"/>
          <w:sz w:val="28"/>
          <w:szCs w:val="28"/>
          <w:lang w:val="en-US" w:eastAsia="en-US"/>
        </w:rPr>
        <w:t>EV</w:t>
      </w:r>
      <w:r w:rsidR="004B4FD4" w:rsidRPr="00454124">
        <w:rPr>
          <w:rFonts w:eastAsiaTheme="minorHAnsi"/>
          <w:b/>
          <w:i/>
          <w:color w:val="000000"/>
          <w:sz w:val="28"/>
          <w:szCs w:val="28"/>
          <w:lang w:eastAsia="en-US"/>
        </w:rPr>
        <w:t>3</w:t>
      </w:r>
      <w:r w:rsidR="004B4FD4" w:rsidRPr="00454124">
        <w:rPr>
          <w:b/>
          <w:i/>
          <w:sz w:val="28"/>
          <w:szCs w:val="28"/>
        </w:rPr>
        <w:t>.</w:t>
      </w:r>
    </w:p>
    <w:p w:rsidR="00C412BD" w:rsidRPr="00C412BD" w:rsidRDefault="004B4FD4" w:rsidP="00C412B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Большой мотор. Средний мотор. </w:t>
      </w:r>
      <w:r w:rsidR="00D9561B" w:rsidRPr="00EB062E">
        <w:rPr>
          <w:sz w:val="28"/>
          <w:szCs w:val="28"/>
        </w:rPr>
        <w:t>Стр</w:t>
      </w:r>
      <w:r>
        <w:rPr>
          <w:sz w:val="28"/>
          <w:szCs w:val="28"/>
        </w:rPr>
        <w:t>оение сервомоторов</w:t>
      </w:r>
      <w:r w:rsidR="00D9561B" w:rsidRPr="00EB062E">
        <w:rPr>
          <w:sz w:val="28"/>
          <w:szCs w:val="28"/>
        </w:rPr>
        <w:t>. Основные технические характеристики и  воз</w:t>
      </w:r>
      <w:r>
        <w:rPr>
          <w:sz w:val="28"/>
          <w:szCs w:val="28"/>
        </w:rPr>
        <w:t>можности применения сервомоторов</w:t>
      </w:r>
      <w:r w:rsidR="00D9561B" w:rsidRPr="00EB062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Два режима управления моторами на модуле </w:t>
      </w:r>
      <w:r>
        <w:rPr>
          <w:sz w:val="28"/>
          <w:szCs w:val="28"/>
          <w:lang w:val="en-US"/>
        </w:rPr>
        <w:t>EV</w:t>
      </w:r>
      <w:r w:rsidRPr="00572F91">
        <w:rPr>
          <w:sz w:val="28"/>
          <w:szCs w:val="28"/>
        </w:rPr>
        <w:t>3.</w:t>
      </w:r>
      <w:r w:rsidR="00C412BD" w:rsidRPr="00C412BD">
        <w:rPr>
          <w:sz w:val="28"/>
          <w:szCs w:val="28"/>
        </w:rPr>
        <w:t xml:space="preserve"> Проведение исследования с приложением </w:t>
      </w:r>
      <w:proofErr w:type="spellStart"/>
      <w:r w:rsidR="00C412BD" w:rsidRPr="00C412BD">
        <w:rPr>
          <w:sz w:val="28"/>
          <w:szCs w:val="28"/>
        </w:rPr>
        <w:t>журналирования</w:t>
      </w:r>
      <w:proofErr w:type="spellEnd"/>
      <w:r w:rsidR="00C412BD" w:rsidRPr="00C412BD">
        <w:rPr>
          <w:sz w:val="28"/>
          <w:szCs w:val="28"/>
        </w:rPr>
        <w:t xml:space="preserve"> данных модуля </w:t>
      </w:r>
      <w:r w:rsidR="00C412BD" w:rsidRP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</w:t>
      </w:r>
    </w:p>
    <w:p w:rsidR="00D9561B" w:rsidRPr="0023646A" w:rsidRDefault="00D9561B" w:rsidP="0037341E">
      <w:pPr>
        <w:spacing w:line="360" w:lineRule="auto"/>
        <w:ind w:firstLine="709"/>
        <w:rPr>
          <w:b/>
          <w:i/>
          <w:color w:val="000000"/>
          <w:sz w:val="20"/>
          <w:szCs w:val="20"/>
        </w:rPr>
      </w:pPr>
    </w:p>
    <w:p w:rsidR="00407D9A" w:rsidRPr="0023646A" w:rsidRDefault="00407D9A" w:rsidP="0037341E">
      <w:pPr>
        <w:spacing w:line="360" w:lineRule="auto"/>
        <w:ind w:firstLine="709"/>
        <w:rPr>
          <w:b/>
          <w:i/>
          <w:color w:val="000000"/>
          <w:sz w:val="20"/>
          <w:szCs w:val="20"/>
        </w:rPr>
      </w:pPr>
    </w:p>
    <w:p w:rsidR="00D9561B" w:rsidRDefault="00D24962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>Глава 2</w:t>
      </w:r>
      <w:r w:rsidR="00D9561B" w:rsidRPr="00EB062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3.</w:t>
      </w:r>
      <w:r w:rsidR="00D9561B" w:rsidRPr="00EB062E">
        <w:rPr>
          <w:b/>
          <w:sz w:val="28"/>
          <w:szCs w:val="28"/>
        </w:rPr>
        <w:t xml:space="preserve"> </w:t>
      </w:r>
      <w:r w:rsidR="00A46128">
        <w:rPr>
          <w:b/>
          <w:sz w:val="28"/>
          <w:szCs w:val="28"/>
        </w:rPr>
        <w:t>П</w:t>
      </w:r>
      <w:r w:rsidR="00D9561B" w:rsidRPr="00EB062E">
        <w:rPr>
          <w:b/>
          <w:sz w:val="28"/>
          <w:szCs w:val="28"/>
        </w:rPr>
        <w:t xml:space="preserve">рограммирование </w:t>
      </w:r>
      <w:r w:rsidR="0031194C">
        <w:rPr>
          <w:b/>
          <w:sz w:val="28"/>
          <w:szCs w:val="28"/>
        </w:rPr>
        <w:t xml:space="preserve">на </w:t>
      </w:r>
      <w:r w:rsidR="00572F91">
        <w:rPr>
          <w:b/>
          <w:sz w:val="28"/>
          <w:szCs w:val="28"/>
        </w:rPr>
        <w:t>модуле</w:t>
      </w:r>
      <w:r w:rsidR="00572F91" w:rsidRPr="00EB062E">
        <w:rPr>
          <w:b/>
          <w:sz w:val="28"/>
          <w:szCs w:val="28"/>
        </w:rPr>
        <w:t xml:space="preserve"> </w:t>
      </w:r>
      <w:r w:rsidR="00572F91" w:rsidRPr="00806EEE">
        <w:rPr>
          <w:rFonts w:eastAsiaTheme="minorHAnsi"/>
          <w:b/>
          <w:color w:val="000000"/>
          <w:sz w:val="28"/>
          <w:szCs w:val="28"/>
          <w:lang w:val="en-US" w:eastAsia="en-US"/>
        </w:rPr>
        <w:t>EV</w:t>
      </w:r>
      <w:r w:rsidR="00572F91" w:rsidRPr="00806EEE">
        <w:rPr>
          <w:rFonts w:eastAsiaTheme="minorHAnsi"/>
          <w:b/>
          <w:color w:val="000000"/>
          <w:sz w:val="28"/>
          <w:szCs w:val="28"/>
          <w:lang w:eastAsia="en-US"/>
        </w:rPr>
        <w:t>3</w:t>
      </w:r>
      <w:r w:rsidR="00572F91">
        <w:rPr>
          <w:b/>
          <w:sz w:val="28"/>
          <w:szCs w:val="28"/>
        </w:rPr>
        <w:t xml:space="preserve"> </w:t>
      </w:r>
      <w:r w:rsidR="00D9561B">
        <w:rPr>
          <w:b/>
          <w:sz w:val="28"/>
          <w:szCs w:val="28"/>
        </w:rPr>
        <w:t>(</w:t>
      </w:r>
      <w:r w:rsidR="0035697C">
        <w:rPr>
          <w:b/>
          <w:sz w:val="28"/>
          <w:szCs w:val="28"/>
        </w:rPr>
        <w:t>18</w:t>
      </w:r>
      <w:r w:rsidR="00D9561B">
        <w:rPr>
          <w:b/>
          <w:sz w:val="28"/>
          <w:szCs w:val="28"/>
        </w:rPr>
        <w:t xml:space="preserve"> часов)</w:t>
      </w:r>
    </w:p>
    <w:p w:rsidR="0037341E" w:rsidRDefault="0037341E" w:rsidP="0037341E">
      <w:pPr>
        <w:spacing w:line="360" w:lineRule="auto"/>
        <w:ind w:firstLine="709"/>
        <w:rPr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D9561B">
        <w:rPr>
          <w:b/>
          <w:i/>
          <w:color w:val="000000"/>
          <w:sz w:val="28"/>
          <w:szCs w:val="28"/>
        </w:rPr>
        <w:t>1</w:t>
      </w:r>
      <w:r w:rsidR="00A46128">
        <w:rPr>
          <w:b/>
          <w:i/>
          <w:color w:val="000000"/>
          <w:sz w:val="28"/>
          <w:szCs w:val="28"/>
        </w:rPr>
        <w:t xml:space="preserve">. Создание </w:t>
      </w:r>
      <w:r w:rsidR="00D9561B" w:rsidRPr="002532F4">
        <w:rPr>
          <w:b/>
          <w:i/>
          <w:sz w:val="28"/>
          <w:szCs w:val="28"/>
        </w:rPr>
        <w:t>первого робота. Работа с инструкциями</w:t>
      </w:r>
      <w:r w:rsidR="00BB69D5">
        <w:rPr>
          <w:b/>
          <w:i/>
          <w:sz w:val="28"/>
          <w:szCs w:val="28"/>
        </w:rPr>
        <w:t>.</w:t>
      </w:r>
    </w:p>
    <w:p w:rsidR="00F902F5" w:rsidRDefault="00D9561B" w:rsidP="00F902F5">
      <w:pPr>
        <w:spacing w:line="360" w:lineRule="auto"/>
        <w:ind w:firstLine="709"/>
        <w:rPr>
          <w:color w:val="000000"/>
          <w:sz w:val="28"/>
          <w:szCs w:val="28"/>
        </w:rPr>
      </w:pPr>
      <w:r w:rsidRPr="00EB062E">
        <w:rPr>
          <w:sz w:val="28"/>
          <w:szCs w:val="28"/>
        </w:rPr>
        <w:t xml:space="preserve">Понятие о </w:t>
      </w:r>
      <w:r w:rsidRPr="00EB062E">
        <w:rPr>
          <w:spacing w:val="-1"/>
          <w:sz w:val="28"/>
          <w:szCs w:val="28"/>
        </w:rPr>
        <w:t>правилах определения требований к результатам конструир</w:t>
      </w:r>
      <w:r w:rsidRPr="00EB062E">
        <w:rPr>
          <w:spacing w:val="-1"/>
          <w:sz w:val="28"/>
          <w:szCs w:val="28"/>
        </w:rPr>
        <w:t>о</w:t>
      </w:r>
      <w:r w:rsidRPr="00EB062E">
        <w:rPr>
          <w:spacing w:val="-1"/>
          <w:sz w:val="28"/>
          <w:szCs w:val="28"/>
        </w:rPr>
        <w:t xml:space="preserve">вания (определение главной </w:t>
      </w:r>
      <w:r w:rsidRPr="00EB062E">
        <w:rPr>
          <w:sz w:val="28"/>
          <w:szCs w:val="28"/>
        </w:rPr>
        <w:t xml:space="preserve">полезной функции, функциональная пригодность, габариты, вес, шум и др.). </w:t>
      </w:r>
    </w:p>
    <w:p w:rsidR="002532F4" w:rsidRDefault="00D9561B" w:rsidP="00D9561B">
      <w:pPr>
        <w:spacing w:line="360" w:lineRule="auto"/>
        <w:ind w:firstLine="709"/>
        <w:rPr>
          <w:b/>
          <w:i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2</w:t>
      </w:r>
      <w:r w:rsidRPr="003A0DF2">
        <w:rPr>
          <w:b/>
          <w:i/>
          <w:color w:val="000000"/>
          <w:sz w:val="28"/>
          <w:szCs w:val="28"/>
        </w:rPr>
        <w:t>.</w:t>
      </w:r>
      <w:r w:rsidR="00C412BD">
        <w:rPr>
          <w:b/>
          <w:i/>
          <w:color w:val="000000"/>
          <w:sz w:val="28"/>
          <w:szCs w:val="28"/>
        </w:rPr>
        <w:t xml:space="preserve"> </w:t>
      </w:r>
      <w:r w:rsidRPr="002532F4">
        <w:rPr>
          <w:b/>
          <w:i/>
          <w:sz w:val="28"/>
          <w:szCs w:val="28"/>
        </w:rPr>
        <w:t xml:space="preserve">Конструирование </w:t>
      </w:r>
      <w:r w:rsidR="00BB69D5">
        <w:rPr>
          <w:b/>
          <w:i/>
          <w:sz w:val="28"/>
          <w:szCs w:val="28"/>
        </w:rPr>
        <w:t xml:space="preserve">базовой модели </w:t>
      </w:r>
      <w:r w:rsidRPr="002532F4">
        <w:rPr>
          <w:b/>
          <w:i/>
          <w:sz w:val="28"/>
          <w:szCs w:val="28"/>
        </w:rPr>
        <w:t>робота</w:t>
      </w:r>
      <w:r w:rsidR="00BB69D5">
        <w:rPr>
          <w:b/>
          <w:i/>
          <w:sz w:val="28"/>
          <w:szCs w:val="28"/>
        </w:rPr>
        <w:t>.</w:t>
      </w:r>
    </w:p>
    <w:p w:rsidR="00F902F5" w:rsidRPr="00DE48E1" w:rsidRDefault="00F902F5" w:rsidP="00D9561B">
      <w:pPr>
        <w:spacing w:line="360" w:lineRule="auto"/>
        <w:ind w:firstLine="709"/>
        <w:rPr>
          <w:sz w:val="28"/>
          <w:szCs w:val="28"/>
        </w:rPr>
      </w:pPr>
      <w:r w:rsidRPr="00DE48E1">
        <w:rPr>
          <w:sz w:val="28"/>
          <w:szCs w:val="28"/>
        </w:rPr>
        <w:t xml:space="preserve">Сборка </w:t>
      </w:r>
      <w:r w:rsidR="00BB69D5" w:rsidRPr="00DE48E1">
        <w:rPr>
          <w:sz w:val="28"/>
          <w:szCs w:val="28"/>
        </w:rPr>
        <w:t xml:space="preserve">базовой </w:t>
      </w:r>
      <w:r w:rsidRPr="00DE48E1">
        <w:rPr>
          <w:sz w:val="28"/>
          <w:szCs w:val="28"/>
        </w:rPr>
        <w:t>модели робота.</w:t>
      </w:r>
    </w:p>
    <w:p w:rsidR="00407D9A" w:rsidRPr="0023646A" w:rsidRDefault="00407D9A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37341E" w:rsidRPr="002532F4" w:rsidRDefault="00D9561B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BE3BF2">
        <w:rPr>
          <w:b/>
          <w:i/>
          <w:color w:val="000000"/>
          <w:sz w:val="28"/>
          <w:szCs w:val="28"/>
        </w:rPr>
        <w:t>Тема 3.</w:t>
      </w:r>
      <w:r w:rsidR="00C412BD" w:rsidRPr="00BE3BF2">
        <w:rPr>
          <w:b/>
          <w:i/>
          <w:color w:val="000000"/>
          <w:sz w:val="28"/>
          <w:szCs w:val="28"/>
        </w:rPr>
        <w:t xml:space="preserve"> </w:t>
      </w:r>
      <w:r w:rsidRPr="00BE3BF2">
        <w:rPr>
          <w:b/>
          <w:i/>
          <w:sz w:val="28"/>
          <w:szCs w:val="28"/>
        </w:rPr>
        <w:t>Программирование первого робота</w:t>
      </w:r>
      <w:r w:rsidR="00BB69D5">
        <w:rPr>
          <w:b/>
          <w:i/>
          <w:sz w:val="28"/>
          <w:szCs w:val="28"/>
        </w:rPr>
        <w:t>.</w:t>
      </w:r>
    </w:p>
    <w:p w:rsidR="00BE3BF2" w:rsidRPr="00DE3652" w:rsidRDefault="00572F91" w:rsidP="00F902F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Приложения модуля</w:t>
      </w:r>
      <w:r w:rsidR="00D9561B" w:rsidRPr="00EB062E">
        <w:rPr>
          <w:sz w:val="28"/>
          <w:szCs w:val="28"/>
        </w:rPr>
        <w:t xml:space="preserve">. </w:t>
      </w:r>
      <w:r w:rsidR="00C412BD">
        <w:rPr>
          <w:sz w:val="28"/>
          <w:szCs w:val="28"/>
        </w:rPr>
        <w:t>Среда программирования модуля</w:t>
      </w:r>
      <w:r w:rsidR="00C412BD" w:rsidRPr="00C412BD">
        <w:rPr>
          <w:sz w:val="28"/>
          <w:szCs w:val="28"/>
        </w:rPr>
        <w:t xml:space="preserve"> </w:t>
      </w:r>
      <w:r w:rsidR="00C412BD">
        <w:rPr>
          <w:sz w:val="28"/>
          <w:szCs w:val="28"/>
          <w:lang w:val="en-US"/>
        </w:rPr>
        <w:t>EV</w:t>
      </w:r>
      <w:r w:rsidR="00C412BD" w:rsidRPr="00C412BD">
        <w:rPr>
          <w:sz w:val="28"/>
          <w:szCs w:val="28"/>
        </w:rPr>
        <w:t>3</w:t>
      </w:r>
      <w:r w:rsidR="00C412BD">
        <w:rPr>
          <w:sz w:val="28"/>
          <w:szCs w:val="28"/>
        </w:rPr>
        <w:t>.Создание программы. Палитра блоков. Удаление блоков. Выполнение программы, с</w:t>
      </w:r>
      <w:r w:rsidR="00C412BD">
        <w:rPr>
          <w:sz w:val="28"/>
          <w:szCs w:val="28"/>
        </w:rPr>
        <w:t>о</w:t>
      </w:r>
      <w:r w:rsidR="00C412BD">
        <w:rPr>
          <w:sz w:val="28"/>
          <w:szCs w:val="28"/>
        </w:rPr>
        <w:t xml:space="preserve">хранение и открытие.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  <w:r w:rsidR="00DE3652">
        <w:rPr>
          <w:sz w:val="28"/>
          <w:szCs w:val="28"/>
        </w:rPr>
        <w:t xml:space="preserve"> </w:t>
      </w:r>
      <w:r w:rsidR="00DE3652" w:rsidRPr="00DE3652">
        <w:rPr>
          <w:sz w:val="28"/>
          <w:szCs w:val="28"/>
        </w:rPr>
        <w:t>Движ</w:t>
      </w:r>
      <w:r w:rsidR="00DE3652" w:rsidRPr="00DE3652">
        <w:rPr>
          <w:sz w:val="28"/>
          <w:szCs w:val="28"/>
        </w:rPr>
        <w:t>е</w:t>
      </w:r>
      <w:r w:rsidR="00DE3652" w:rsidRPr="00DE3652">
        <w:rPr>
          <w:sz w:val="28"/>
          <w:szCs w:val="28"/>
        </w:rPr>
        <w:t>ние вперед-назад, поворот.</w:t>
      </w:r>
    </w:p>
    <w:p w:rsidR="0037341E" w:rsidRPr="00DE3652" w:rsidRDefault="00D9561B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DE3652">
        <w:rPr>
          <w:b/>
          <w:i/>
          <w:color w:val="000000"/>
          <w:sz w:val="28"/>
          <w:szCs w:val="28"/>
        </w:rPr>
        <w:t xml:space="preserve">Тема </w:t>
      </w:r>
      <w:r w:rsidR="009C5BAD">
        <w:rPr>
          <w:b/>
          <w:i/>
          <w:color w:val="000000"/>
          <w:sz w:val="28"/>
          <w:szCs w:val="28"/>
        </w:rPr>
        <w:t>4</w:t>
      </w:r>
      <w:r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Pr="00DE3652">
        <w:rPr>
          <w:b/>
          <w:i/>
          <w:sz w:val="28"/>
          <w:szCs w:val="28"/>
        </w:rPr>
        <w:t xml:space="preserve">с датчиком расстояния </w:t>
      </w:r>
    </w:p>
    <w:p w:rsidR="002532F4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с датчиком расстояния: модернизируем первого собра</w:t>
      </w:r>
      <w:r w:rsidRPr="00DE3652">
        <w:rPr>
          <w:sz w:val="28"/>
          <w:szCs w:val="28"/>
        </w:rPr>
        <w:t>н</w:t>
      </w:r>
      <w:r w:rsidRPr="00DE3652">
        <w:rPr>
          <w:sz w:val="28"/>
          <w:szCs w:val="28"/>
        </w:rPr>
        <w:t xml:space="preserve">ного робота и получаем новую модель робот «Длинномер», путем добавления </w:t>
      </w:r>
      <w:r w:rsidRPr="00DE3652">
        <w:rPr>
          <w:sz w:val="28"/>
          <w:szCs w:val="28"/>
        </w:rPr>
        <w:lastRenderedPageBreak/>
        <w:t xml:space="preserve">датчика </w:t>
      </w:r>
      <w:r w:rsidR="00DE3652" w:rsidRPr="00DE3652">
        <w:rPr>
          <w:sz w:val="28"/>
          <w:szCs w:val="28"/>
        </w:rPr>
        <w:t>ультразвука</w:t>
      </w:r>
      <w:r w:rsidRPr="00DE3652">
        <w:rPr>
          <w:sz w:val="28"/>
          <w:szCs w:val="28"/>
        </w:rPr>
        <w:t xml:space="preserve">. Использование интерфейса и главного меню </w:t>
      </w:r>
      <w:r w:rsidR="00DE3652" w:rsidRPr="00DE3652">
        <w:rPr>
          <w:sz w:val="28"/>
          <w:szCs w:val="28"/>
        </w:rPr>
        <w:t xml:space="preserve">модуля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</w:t>
      </w:r>
      <w:r w:rsidRPr="00DE3652">
        <w:rPr>
          <w:sz w:val="28"/>
          <w:szCs w:val="28"/>
        </w:rPr>
        <w:t xml:space="preserve">.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</w:p>
    <w:p w:rsidR="0037341E" w:rsidRPr="00DE3652" w:rsidRDefault="009C5BAD" w:rsidP="0037341E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5</w:t>
      </w:r>
      <w:r w:rsidR="00D9561B"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="00D9561B" w:rsidRPr="00DE3652">
        <w:rPr>
          <w:b/>
          <w:i/>
          <w:sz w:val="28"/>
          <w:szCs w:val="28"/>
        </w:rPr>
        <w:t xml:space="preserve">с датчиком </w:t>
      </w:r>
      <w:r w:rsidR="00DE3652" w:rsidRPr="00DE3652">
        <w:rPr>
          <w:b/>
          <w:i/>
          <w:sz w:val="28"/>
          <w:szCs w:val="28"/>
        </w:rPr>
        <w:t xml:space="preserve">цвета </w:t>
      </w:r>
    </w:p>
    <w:p w:rsidR="00DE3652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"</w:t>
      </w:r>
      <w:hyperlink r:id="rId10" w:history="1">
        <w:r w:rsidRPr="00DE3652">
          <w:rPr>
            <w:rStyle w:val="ae"/>
            <w:color w:val="auto"/>
            <w:sz w:val="28"/>
            <w:szCs w:val="28"/>
            <w:u w:val="none"/>
          </w:rPr>
          <w:t>Линейный ползун</w:t>
        </w:r>
      </w:hyperlink>
      <w:r w:rsidRPr="00DE3652">
        <w:rPr>
          <w:sz w:val="28"/>
          <w:szCs w:val="28"/>
        </w:rPr>
        <w:t>": модернизируем первого собранного робота и получаем новую модель "Линейного ползуна". Использование и</w:t>
      </w:r>
      <w:r w:rsidRPr="00DE3652">
        <w:rPr>
          <w:sz w:val="28"/>
          <w:szCs w:val="28"/>
        </w:rPr>
        <w:t>н</w:t>
      </w:r>
      <w:r w:rsidRPr="00DE3652">
        <w:rPr>
          <w:sz w:val="28"/>
          <w:szCs w:val="28"/>
        </w:rPr>
        <w:t xml:space="preserve">терфейса и меню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>3.</w:t>
      </w:r>
      <w:r w:rsidRPr="00DE3652">
        <w:rPr>
          <w:sz w:val="28"/>
          <w:szCs w:val="28"/>
        </w:rPr>
        <w:t xml:space="preserve"> </w:t>
      </w:r>
      <w:r w:rsidR="00DE3652" w:rsidRPr="00DE3652">
        <w:rPr>
          <w:sz w:val="28"/>
          <w:szCs w:val="28"/>
        </w:rPr>
        <w:t xml:space="preserve">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</w:t>
      </w:r>
    </w:p>
    <w:p w:rsidR="0037341E" w:rsidRPr="00DE3652" w:rsidRDefault="00D9561B" w:rsidP="0037341E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DE3652">
        <w:rPr>
          <w:b/>
          <w:i/>
          <w:color w:val="000000"/>
          <w:sz w:val="28"/>
          <w:szCs w:val="28"/>
        </w:rPr>
        <w:t xml:space="preserve">Тема </w:t>
      </w:r>
      <w:r w:rsidR="009C5BAD">
        <w:rPr>
          <w:b/>
          <w:i/>
          <w:color w:val="000000"/>
          <w:sz w:val="28"/>
          <w:szCs w:val="28"/>
        </w:rPr>
        <w:t>6</w:t>
      </w:r>
      <w:r w:rsidRPr="00DE3652">
        <w:rPr>
          <w:b/>
          <w:i/>
          <w:color w:val="000000"/>
          <w:sz w:val="28"/>
          <w:szCs w:val="28"/>
        </w:rPr>
        <w:t>.</w:t>
      </w:r>
      <w:r w:rsidR="00D24962" w:rsidRPr="00DE3652">
        <w:rPr>
          <w:b/>
          <w:i/>
          <w:sz w:val="28"/>
          <w:szCs w:val="28"/>
        </w:rPr>
        <w:t xml:space="preserve">Робот </w:t>
      </w:r>
      <w:r w:rsidRPr="00DE3652">
        <w:rPr>
          <w:b/>
          <w:i/>
          <w:sz w:val="28"/>
          <w:szCs w:val="28"/>
        </w:rPr>
        <w:t>с датчиком касания</w:t>
      </w:r>
    </w:p>
    <w:p w:rsidR="00DE3652" w:rsidRPr="00DE3652" w:rsidRDefault="00D9561B" w:rsidP="002532F4">
      <w:pPr>
        <w:spacing w:line="360" w:lineRule="auto"/>
        <w:ind w:firstLine="709"/>
        <w:jc w:val="both"/>
        <w:rPr>
          <w:sz w:val="28"/>
          <w:szCs w:val="28"/>
        </w:rPr>
      </w:pPr>
      <w:r w:rsidRPr="00DE3652">
        <w:rPr>
          <w:sz w:val="28"/>
          <w:szCs w:val="28"/>
        </w:rPr>
        <w:t>Сборка робота с датчиком касания: модернизируем первого собранного робота и п</w:t>
      </w:r>
      <w:r w:rsidR="002532F4" w:rsidRPr="00DE3652">
        <w:rPr>
          <w:sz w:val="28"/>
          <w:szCs w:val="28"/>
        </w:rPr>
        <w:t>олучаем новую модель</w:t>
      </w:r>
      <w:r w:rsidRPr="00DE3652">
        <w:rPr>
          <w:sz w:val="28"/>
          <w:szCs w:val="28"/>
        </w:rPr>
        <w:t xml:space="preserve">. </w:t>
      </w:r>
      <w:r w:rsidR="00DE3652" w:rsidRPr="00DE3652">
        <w:rPr>
          <w:sz w:val="28"/>
          <w:szCs w:val="28"/>
        </w:rPr>
        <w:t xml:space="preserve">Использование интерфейса и меню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Команды управления моторами в модуле </w:t>
      </w:r>
      <w:r w:rsidR="00DE3652" w:rsidRPr="00DE3652">
        <w:rPr>
          <w:sz w:val="28"/>
          <w:szCs w:val="28"/>
          <w:lang w:val="en-US"/>
        </w:rPr>
        <w:t>EV</w:t>
      </w:r>
      <w:r w:rsidR="00DE3652" w:rsidRPr="00DE3652">
        <w:rPr>
          <w:sz w:val="28"/>
          <w:szCs w:val="28"/>
        </w:rPr>
        <w:t xml:space="preserve">3. </w:t>
      </w:r>
    </w:p>
    <w:p w:rsidR="009C5BAD" w:rsidRPr="009C5BAD" w:rsidRDefault="009C5BAD" w:rsidP="009C5BAD">
      <w:pPr>
        <w:spacing w:line="360" w:lineRule="auto"/>
        <w:ind w:firstLine="709"/>
        <w:rPr>
          <w:b/>
          <w:i/>
          <w:sz w:val="28"/>
          <w:szCs w:val="28"/>
        </w:rPr>
      </w:pPr>
      <w:r w:rsidRPr="009C5BAD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7</w:t>
      </w:r>
      <w:r w:rsidRPr="009C5BAD">
        <w:rPr>
          <w:b/>
          <w:i/>
          <w:color w:val="000000"/>
          <w:sz w:val="28"/>
          <w:szCs w:val="28"/>
        </w:rPr>
        <w:t>.</w:t>
      </w:r>
      <w:r w:rsidRPr="009C5BAD">
        <w:rPr>
          <w:b/>
          <w:i/>
          <w:sz w:val="28"/>
          <w:szCs w:val="28"/>
        </w:rPr>
        <w:t>Робот с инфракрасным датчиком и удаленным инфракра</w:t>
      </w:r>
      <w:r w:rsidRPr="009C5BAD">
        <w:rPr>
          <w:b/>
          <w:i/>
          <w:sz w:val="28"/>
          <w:szCs w:val="28"/>
        </w:rPr>
        <w:t>с</w:t>
      </w:r>
      <w:r w:rsidRPr="009C5BAD">
        <w:rPr>
          <w:b/>
          <w:i/>
          <w:sz w:val="28"/>
          <w:szCs w:val="28"/>
        </w:rPr>
        <w:t xml:space="preserve">ным маяком. </w:t>
      </w:r>
    </w:p>
    <w:p w:rsidR="009C5BAD" w:rsidRPr="00DE3652" w:rsidRDefault="009C5BAD" w:rsidP="009C5BAD">
      <w:pPr>
        <w:spacing w:line="360" w:lineRule="auto"/>
        <w:ind w:firstLine="709"/>
        <w:jc w:val="both"/>
        <w:rPr>
          <w:sz w:val="28"/>
          <w:szCs w:val="28"/>
        </w:rPr>
      </w:pPr>
      <w:r w:rsidRPr="009C5BAD">
        <w:rPr>
          <w:sz w:val="28"/>
          <w:szCs w:val="28"/>
        </w:rPr>
        <w:t>Сборка робота с инфракрасным датчиком и маяком: модернизируем с</w:t>
      </w:r>
      <w:r w:rsidRPr="009C5BAD">
        <w:rPr>
          <w:sz w:val="28"/>
          <w:szCs w:val="28"/>
        </w:rPr>
        <w:t>о</w:t>
      </w:r>
      <w:r w:rsidRPr="009C5BAD">
        <w:rPr>
          <w:sz w:val="28"/>
          <w:szCs w:val="28"/>
        </w:rPr>
        <w:t>бранного на предыдущем уроке робота и получаем новую модель, путем д</w:t>
      </w:r>
      <w:r w:rsidRPr="009C5BAD">
        <w:rPr>
          <w:sz w:val="28"/>
          <w:szCs w:val="28"/>
        </w:rPr>
        <w:t>о</w:t>
      </w:r>
      <w:r w:rsidRPr="009C5BAD">
        <w:rPr>
          <w:sz w:val="28"/>
          <w:szCs w:val="28"/>
        </w:rPr>
        <w:t xml:space="preserve">бавления датчика. </w:t>
      </w:r>
      <w:r w:rsidRPr="00DE3652">
        <w:rPr>
          <w:sz w:val="28"/>
          <w:szCs w:val="28"/>
        </w:rPr>
        <w:t xml:space="preserve">Использование интерфейса и меню </w:t>
      </w:r>
      <w:r w:rsidRPr="00DE3652">
        <w:rPr>
          <w:sz w:val="28"/>
          <w:szCs w:val="28"/>
          <w:lang w:val="en-US"/>
        </w:rPr>
        <w:t>EV</w:t>
      </w:r>
      <w:r w:rsidRPr="00DE3652">
        <w:rPr>
          <w:sz w:val="28"/>
          <w:szCs w:val="28"/>
        </w:rPr>
        <w:t>3. Команды управл</w:t>
      </w:r>
      <w:r w:rsidRPr="00DE3652">
        <w:rPr>
          <w:sz w:val="28"/>
          <w:szCs w:val="28"/>
        </w:rPr>
        <w:t>е</w:t>
      </w:r>
      <w:r w:rsidRPr="00DE3652">
        <w:rPr>
          <w:sz w:val="28"/>
          <w:szCs w:val="28"/>
        </w:rPr>
        <w:t xml:space="preserve">ния моторами в модуле </w:t>
      </w:r>
      <w:r w:rsidRPr="00DE3652">
        <w:rPr>
          <w:sz w:val="28"/>
          <w:szCs w:val="28"/>
          <w:lang w:val="en-US"/>
        </w:rPr>
        <w:t>EV</w:t>
      </w:r>
      <w:r w:rsidRPr="00DE3652">
        <w:rPr>
          <w:sz w:val="28"/>
          <w:szCs w:val="28"/>
        </w:rPr>
        <w:t xml:space="preserve">3. </w:t>
      </w:r>
    </w:p>
    <w:p w:rsidR="00D9561B" w:rsidRPr="009C5BAD" w:rsidRDefault="00D9561B" w:rsidP="0037341E">
      <w:pPr>
        <w:spacing w:line="360" w:lineRule="auto"/>
        <w:ind w:firstLine="709"/>
        <w:rPr>
          <w:b/>
          <w:i/>
          <w:sz w:val="28"/>
          <w:szCs w:val="28"/>
        </w:rPr>
      </w:pPr>
      <w:r w:rsidRPr="009C5BAD">
        <w:rPr>
          <w:b/>
          <w:i/>
          <w:color w:val="000000"/>
          <w:sz w:val="28"/>
          <w:szCs w:val="28"/>
        </w:rPr>
        <w:t>Тема 8.</w:t>
      </w:r>
      <w:r w:rsidR="00A46128">
        <w:rPr>
          <w:b/>
          <w:i/>
          <w:color w:val="000000"/>
          <w:sz w:val="28"/>
          <w:szCs w:val="28"/>
        </w:rPr>
        <w:t xml:space="preserve"> </w:t>
      </w:r>
      <w:r w:rsidR="00D24962" w:rsidRPr="009C5BAD">
        <w:rPr>
          <w:b/>
          <w:i/>
          <w:sz w:val="28"/>
          <w:szCs w:val="28"/>
        </w:rPr>
        <w:t xml:space="preserve">Робот </w:t>
      </w:r>
      <w:r w:rsidRPr="009C5BAD">
        <w:rPr>
          <w:b/>
          <w:i/>
          <w:sz w:val="28"/>
          <w:szCs w:val="28"/>
        </w:rPr>
        <w:t xml:space="preserve">с </w:t>
      </w:r>
      <w:r w:rsidR="009C5BAD" w:rsidRPr="009C5BAD">
        <w:rPr>
          <w:b/>
          <w:i/>
          <w:sz w:val="28"/>
          <w:szCs w:val="28"/>
        </w:rPr>
        <w:t>гироскопическим датчиком.</w:t>
      </w:r>
    </w:p>
    <w:p w:rsidR="009C5BAD" w:rsidRPr="009C5BAD" w:rsidRDefault="009C5BAD" w:rsidP="009C5BAD">
      <w:pPr>
        <w:spacing w:line="360" w:lineRule="auto"/>
        <w:ind w:firstLine="709"/>
        <w:jc w:val="both"/>
        <w:rPr>
          <w:sz w:val="28"/>
          <w:szCs w:val="28"/>
        </w:rPr>
      </w:pPr>
      <w:r w:rsidRPr="009C5BAD">
        <w:rPr>
          <w:sz w:val="28"/>
          <w:szCs w:val="28"/>
        </w:rPr>
        <w:t>Сборка робота с гироскопическим датчиком: модернизируем собранного на предыдущем уроке робота и получаем новую модель, путем добавления датчика. Определение угла поворота робота. Использование интерфейса и м</w:t>
      </w:r>
      <w:r w:rsidRPr="009C5BAD">
        <w:rPr>
          <w:sz w:val="28"/>
          <w:szCs w:val="28"/>
        </w:rPr>
        <w:t>е</w:t>
      </w:r>
      <w:r w:rsidRPr="009C5BAD">
        <w:rPr>
          <w:sz w:val="28"/>
          <w:szCs w:val="28"/>
        </w:rPr>
        <w:t xml:space="preserve">ню </w:t>
      </w:r>
      <w:r w:rsidRPr="009C5BAD">
        <w:rPr>
          <w:sz w:val="28"/>
          <w:szCs w:val="28"/>
          <w:lang w:val="en-US"/>
        </w:rPr>
        <w:t>EV</w:t>
      </w:r>
      <w:r w:rsidRPr="009C5BAD">
        <w:rPr>
          <w:sz w:val="28"/>
          <w:szCs w:val="28"/>
        </w:rPr>
        <w:t xml:space="preserve">3. Команды управления моторами в модуле </w:t>
      </w:r>
      <w:r w:rsidRPr="009C5BAD">
        <w:rPr>
          <w:sz w:val="28"/>
          <w:szCs w:val="28"/>
          <w:lang w:val="en-US"/>
        </w:rPr>
        <w:t>EV</w:t>
      </w:r>
      <w:r w:rsidRPr="009C5BAD">
        <w:rPr>
          <w:sz w:val="28"/>
          <w:szCs w:val="28"/>
        </w:rPr>
        <w:t xml:space="preserve">3. </w:t>
      </w:r>
    </w:p>
    <w:p w:rsidR="00F42373" w:rsidRDefault="00F42373" w:rsidP="00F42373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3A0DF2">
        <w:rPr>
          <w:b/>
          <w:i/>
          <w:color w:val="000000"/>
          <w:sz w:val="28"/>
          <w:szCs w:val="28"/>
        </w:rPr>
        <w:t xml:space="preserve">Тема </w:t>
      </w:r>
      <w:r w:rsidR="00A46128">
        <w:rPr>
          <w:b/>
          <w:i/>
          <w:color w:val="000000"/>
          <w:sz w:val="28"/>
          <w:szCs w:val="28"/>
        </w:rPr>
        <w:t>9</w:t>
      </w:r>
      <w:r w:rsidRPr="00A46128">
        <w:rPr>
          <w:b/>
          <w:i/>
          <w:color w:val="000000"/>
          <w:sz w:val="28"/>
          <w:szCs w:val="28"/>
        </w:rPr>
        <w:t>.</w:t>
      </w:r>
      <w:r w:rsidR="00A46128" w:rsidRPr="00A46128">
        <w:rPr>
          <w:b/>
          <w:i/>
          <w:color w:val="000000"/>
          <w:sz w:val="28"/>
          <w:szCs w:val="28"/>
        </w:rPr>
        <w:t xml:space="preserve"> </w:t>
      </w:r>
      <w:r w:rsidR="0031194C" w:rsidRPr="00A46128">
        <w:rPr>
          <w:b/>
          <w:i/>
          <w:sz w:val="28"/>
          <w:szCs w:val="28"/>
        </w:rPr>
        <w:t>Т</w:t>
      </w:r>
      <w:r w:rsidR="00A46128" w:rsidRPr="00A46128">
        <w:rPr>
          <w:b/>
          <w:i/>
          <w:sz w:val="28"/>
          <w:szCs w:val="28"/>
        </w:rPr>
        <w:t>ворческий проект</w:t>
      </w:r>
      <w:r w:rsidR="00A46128">
        <w:rPr>
          <w:sz w:val="28"/>
          <w:szCs w:val="28"/>
        </w:rPr>
        <w:t xml:space="preserve"> </w:t>
      </w:r>
    </w:p>
    <w:p w:rsidR="0031194C" w:rsidRDefault="0031194C" w:rsidP="00F42373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Разра</w:t>
      </w:r>
      <w:r w:rsidR="00572F91">
        <w:rPr>
          <w:sz w:val="28"/>
          <w:szCs w:val="28"/>
        </w:rPr>
        <w:t>ботка</w:t>
      </w:r>
      <w:r>
        <w:rPr>
          <w:sz w:val="28"/>
          <w:szCs w:val="28"/>
        </w:rPr>
        <w:t>, создание и программирование робота по замыслу.</w:t>
      </w:r>
    </w:p>
    <w:p w:rsidR="0031194C" w:rsidRPr="00407D9A" w:rsidRDefault="0031194C" w:rsidP="0031194C">
      <w:pPr>
        <w:spacing w:line="360" w:lineRule="auto"/>
        <w:ind w:firstLine="709"/>
        <w:rPr>
          <w:b/>
          <w:sz w:val="20"/>
          <w:szCs w:val="20"/>
          <w:u w:val="single"/>
        </w:rPr>
      </w:pPr>
    </w:p>
    <w:p w:rsidR="0031194C" w:rsidRPr="00967A43" w:rsidRDefault="0031194C" w:rsidP="00D96FE4">
      <w:pPr>
        <w:spacing w:line="360" w:lineRule="auto"/>
        <w:ind w:firstLine="709"/>
        <w:rPr>
          <w:b/>
          <w:sz w:val="28"/>
          <w:szCs w:val="28"/>
          <w:u w:val="single"/>
        </w:rPr>
      </w:pPr>
      <w:r w:rsidRPr="00967A43">
        <w:rPr>
          <w:b/>
          <w:sz w:val="28"/>
          <w:szCs w:val="28"/>
          <w:u w:val="single"/>
        </w:rPr>
        <w:t>РАЗДЕЛ 3. Программирование</w:t>
      </w:r>
      <w:r w:rsidR="00A46128">
        <w:rPr>
          <w:b/>
          <w:sz w:val="28"/>
          <w:szCs w:val="28"/>
          <w:u w:val="single"/>
        </w:rPr>
        <w:t xml:space="preserve"> </w:t>
      </w:r>
      <w:r w:rsidR="00977041">
        <w:rPr>
          <w:b/>
          <w:sz w:val="28"/>
          <w:szCs w:val="28"/>
          <w:u w:val="single"/>
        </w:rPr>
        <w:t>(64 часа</w:t>
      </w:r>
      <w:r w:rsidRPr="00967A43">
        <w:rPr>
          <w:b/>
          <w:sz w:val="28"/>
          <w:szCs w:val="28"/>
          <w:u w:val="single"/>
        </w:rPr>
        <w:t>)</w:t>
      </w:r>
    </w:p>
    <w:p w:rsidR="0031194C" w:rsidRPr="00967A43" w:rsidRDefault="00D24962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967A43">
        <w:rPr>
          <w:b/>
          <w:sz w:val="28"/>
          <w:szCs w:val="28"/>
        </w:rPr>
        <w:t>Глава 3</w:t>
      </w:r>
      <w:r w:rsidR="0031194C" w:rsidRPr="00967A43">
        <w:rPr>
          <w:b/>
          <w:sz w:val="28"/>
          <w:szCs w:val="28"/>
        </w:rPr>
        <w:t>.</w:t>
      </w:r>
      <w:r w:rsidR="00572F91" w:rsidRPr="00967A43">
        <w:rPr>
          <w:b/>
          <w:sz w:val="28"/>
          <w:szCs w:val="28"/>
        </w:rPr>
        <w:t xml:space="preserve">1. </w:t>
      </w:r>
      <w:r w:rsidR="0031194C" w:rsidRPr="00967A43">
        <w:rPr>
          <w:b/>
          <w:sz w:val="28"/>
          <w:szCs w:val="28"/>
        </w:rPr>
        <w:t xml:space="preserve">Основы  работы </w:t>
      </w:r>
      <w:r w:rsidR="00967A43" w:rsidRPr="00967A43">
        <w:rPr>
          <w:b/>
          <w:sz w:val="28"/>
          <w:szCs w:val="28"/>
        </w:rPr>
        <w:t xml:space="preserve">в </w:t>
      </w:r>
      <w:r w:rsidR="00967A43" w:rsidRPr="00967A43">
        <w:rPr>
          <w:b/>
          <w:sz w:val="28"/>
          <w:szCs w:val="28"/>
          <w:shd w:val="clear" w:color="auto" w:fill="FFFFFF"/>
        </w:rPr>
        <w:t>среде EV3</w:t>
      </w:r>
      <w:r w:rsidR="00967A43" w:rsidRPr="00967A43">
        <w:rPr>
          <w:rStyle w:val="apple-converted-space"/>
          <w:rFonts w:eastAsiaTheme="majorEastAsia"/>
          <w:b/>
          <w:sz w:val="28"/>
          <w:szCs w:val="28"/>
          <w:shd w:val="clear" w:color="auto" w:fill="FFFFFF"/>
        </w:rPr>
        <w:t> </w:t>
      </w:r>
      <w:r w:rsidR="00967A43" w:rsidRPr="00967A43">
        <w:rPr>
          <w:b/>
          <w:sz w:val="28"/>
          <w:szCs w:val="28"/>
        </w:rPr>
        <w:t xml:space="preserve"> </w:t>
      </w:r>
      <w:r w:rsidR="00977041">
        <w:rPr>
          <w:b/>
          <w:sz w:val="28"/>
          <w:szCs w:val="28"/>
        </w:rPr>
        <w:t>(10</w:t>
      </w:r>
      <w:r w:rsidR="0031194C" w:rsidRPr="00967A43">
        <w:rPr>
          <w:b/>
          <w:sz w:val="28"/>
          <w:szCs w:val="28"/>
        </w:rPr>
        <w:t xml:space="preserve"> часов)</w:t>
      </w:r>
    </w:p>
    <w:p w:rsidR="0031194C" w:rsidRPr="00967A43" w:rsidRDefault="0031194C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967A43">
        <w:rPr>
          <w:b/>
          <w:i/>
          <w:color w:val="000000"/>
          <w:sz w:val="28"/>
          <w:szCs w:val="28"/>
        </w:rPr>
        <w:t>Тема 1.</w:t>
      </w:r>
      <w:r w:rsidRPr="00967A43">
        <w:rPr>
          <w:b/>
          <w:i/>
          <w:sz w:val="28"/>
          <w:szCs w:val="28"/>
        </w:rPr>
        <w:t xml:space="preserve">Установка программы. Среда программирования </w:t>
      </w:r>
      <w:r w:rsidR="00967A43" w:rsidRPr="00967A43">
        <w:rPr>
          <w:b/>
          <w:i/>
          <w:sz w:val="28"/>
          <w:szCs w:val="28"/>
          <w:shd w:val="clear" w:color="auto" w:fill="FFFFFF"/>
        </w:rPr>
        <w:t>EV3</w:t>
      </w:r>
      <w:r w:rsidR="006E2B31" w:rsidRPr="00967A43">
        <w:rPr>
          <w:b/>
          <w:i/>
          <w:sz w:val="28"/>
          <w:szCs w:val="28"/>
        </w:rPr>
        <w:t>.</w:t>
      </w:r>
    </w:p>
    <w:p w:rsidR="00967A43" w:rsidRPr="009C5BAD" w:rsidRDefault="00477BC8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967A43">
        <w:rPr>
          <w:sz w:val="28"/>
          <w:szCs w:val="28"/>
          <w:shd w:val="clear" w:color="auto" w:fill="FFFFFF"/>
        </w:rPr>
        <w:t xml:space="preserve">Платформы PC и MAC, совместимость с операционными системами </w:t>
      </w:r>
      <w:proofErr w:type="spellStart"/>
      <w:r w:rsidRPr="00967A43">
        <w:rPr>
          <w:sz w:val="28"/>
          <w:szCs w:val="28"/>
          <w:shd w:val="clear" w:color="auto" w:fill="FFFFFF"/>
        </w:rPr>
        <w:t>Apple</w:t>
      </w:r>
      <w:proofErr w:type="spellEnd"/>
      <w:r w:rsidRPr="00967A43">
        <w:rPr>
          <w:sz w:val="28"/>
          <w:szCs w:val="28"/>
          <w:shd w:val="clear" w:color="auto" w:fill="FFFFFF"/>
        </w:rPr>
        <w:t xml:space="preserve"> </w:t>
      </w:r>
      <w:proofErr w:type="spellStart"/>
      <w:r w:rsidRPr="00967A43">
        <w:rPr>
          <w:sz w:val="28"/>
          <w:szCs w:val="28"/>
          <w:shd w:val="clear" w:color="auto" w:fill="FFFFFF"/>
        </w:rPr>
        <w:t>Mac</w:t>
      </w:r>
      <w:proofErr w:type="spellEnd"/>
      <w:r w:rsidRPr="00967A43">
        <w:rPr>
          <w:sz w:val="28"/>
          <w:szCs w:val="28"/>
          <w:shd w:val="clear" w:color="auto" w:fill="FFFFFF"/>
        </w:rPr>
        <w:t xml:space="preserve"> OS и </w:t>
      </w:r>
      <w:proofErr w:type="spellStart"/>
      <w:r w:rsidRPr="00967A43">
        <w:rPr>
          <w:sz w:val="28"/>
          <w:szCs w:val="28"/>
          <w:shd w:val="clear" w:color="auto" w:fill="FFFFFF"/>
        </w:rPr>
        <w:t>Microsoft</w:t>
      </w:r>
      <w:proofErr w:type="spellEnd"/>
      <w:r w:rsidRPr="00967A43">
        <w:rPr>
          <w:sz w:val="28"/>
          <w:szCs w:val="28"/>
          <w:shd w:val="clear" w:color="auto" w:fill="FFFFFF"/>
        </w:rPr>
        <w:t xml:space="preserve"> </w:t>
      </w:r>
      <w:proofErr w:type="spellStart"/>
      <w:r w:rsidRPr="00967A43">
        <w:rPr>
          <w:sz w:val="28"/>
          <w:szCs w:val="28"/>
          <w:shd w:val="clear" w:color="auto" w:fill="FFFFFF"/>
        </w:rPr>
        <w:t>Windows</w:t>
      </w:r>
      <w:proofErr w:type="spellEnd"/>
      <w:r w:rsidRPr="00967A43">
        <w:rPr>
          <w:sz w:val="28"/>
          <w:szCs w:val="28"/>
          <w:shd w:val="clear" w:color="auto" w:fill="FFFFFF"/>
        </w:rPr>
        <w:t>. Системные требования к ресурсам ПК.</w:t>
      </w:r>
      <w:r w:rsidR="00967A43">
        <w:rPr>
          <w:sz w:val="28"/>
          <w:szCs w:val="28"/>
          <w:shd w:val="clear" w:color="auto" w:fill="FFFFFF"/>
        </w:rPr>
        <w:t xml:space="preserve"> Перезапуск модуля </w:t>
      </w:r>
      <w:r w:rsidR="00967A43" w:rsidRPr="009C5BAD">
        <w:rPr>
          <w:sz w:val="28"/>
          <w:szCs w:val="28"/>
          <w:lang w:val="en-US"/>
        </w:rPr>
        <w:t>EV</w:t>
      </w:r>
      <w:r w:rsidR="00967A43" w:rsidRPr="009C5BAD">
        <w:rPr>
          <w:sz w:val="28"/>
          <w:szCs w:val="28"/>
        </w:rPr>
        <w:t xml:space="preserve">3. </w:t>
      </w:r>
      <w:r w:rsidR="00967A43">
        <w:rPr>
          <w:sz w:val="28"/>
          <w:szCs w:val="28"/>
        </w:rPr>
        <w:t xml:space="preserve">Обновление </w:t>
      </w:r>
      <w:proofErr w:type="gramStart"/>
      <w:r w:rsidR="00967A43">
        <w:rPr>
          <w:sz w:val="28"/>
          <w:szCs w:val="28"/>
        </w:rPr>
        <w:t>ПО</w:t>
      </w:r>
      <w:proofErr w:type="gramEnd"/>
      <w:r w:rsidR="00967A43">
        <w:rPr>
          <w:sz w:val="28"/>
          <w:szCs w:val="28"/>
        </w:rPr>
        <w:t xml:space="preserve">. Обновление </w:t>
      </w:r>
      <w:proofErr w:type="gramStart"/>
      <w:r w:rsidR="00967A43">
        <w:rPr>
          <w:sz w:val="28"/>
          <w:szCs w:val="28"/>
        </w:rPr>
        <w:t>встроенного</w:t>
      </w:r>
      <w:proofErr w:type="gramEnd"/>
      <w:r w:rsidR="00967A43">
        <w:rPr>
          <w:sz w:val="28"/>
          <w:szCs w:val="28"/>
        </w:rPr>
        <w:t xml:space="preserve"> ПО.</w:t>
      </w:r>
      <w:r w:rsidR="0095363C">
        <w:rPr>
          <w:sz w:val="28"/>
          <w:szCs w:val="28"/>
        </w:rPr>
        <w:t xml:space="preserve"> Кно</w:t>
      </w:r>
      <w:r w:rsidR="0095363C">
        <w:rPr>
          <w:sz w:val="28"/>
          <w:szCs w:val="28"/>
        </w:rPr>
        <w:t>п</w:t>
      </w:r>
      <w:r w:rsidR="0095363C">
        <w:rPr>
          <w:sz w:val="28"/>
          <w:szCs w:val="28"/>
        </w:rPr>
        <w:t>ки управления модулем.</w:t>
      </w:r>
    </w:p>
    <w:p w:rsidR="00B8572F" w:rsidRPr="00B8572F" w:rsidRDefault="00B8572F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B8572F">
        <w:rPr>
          <w:b/>
          <w:i/>
          <w:color w:val="000000"/>
          <w:sz w:val="28"/>
          <w:szCs w:val="28"/>
        </w:rPr>
        <w:t>Тема 2.</w:t>
      </w:r>
      <w:r w:rsidRPr="00B8572F">
        <w:rPr>
          <w:b/>
          <w:i/>
          <w:sz w:val="28"/>
          <w:szCs w:val="28"/>
        </w:rPr>
        <w:t xml:space="preserve"> </w:t>
      </w:r>
      <w:hyperlink r:id="rId11" w:history="1">
        <w:r w:rsidRPr="00B8572F">
          <w:rPr>
            <w:b/>
            <w:i/>
            <w:sz w:val="28"/>
            <w:szCs w:val="28"/>
          </w:rPr>
          <w:t>Интерфейс программной среды</w:t>
        </w:r>
        <w:r w:rsidRPr="00B8572F">
          <w:rPr>
            <w:b/>
            <w:i/>
            <w:sz w:val="28"/>
            <w:szCs w:val="28"/>
            <w:shd w:val="clear" w:color="auto" w:fill="FFFFFF"/>
          </w:rPr>
          <w:t xml:space="preserve"> EV3</w:t>
        </w:r>
        <w:r w:rsidRPr="00B8572F">
          <w:rPr>
            <w:b/>
            <w:i/>
            <w:sz w:val="28"/>
            <w:szCs w:val="28"/>
          </w:rPr>
          <w:t>.</w:t>
        </w:r>
      </w:hyperlink>
    </w:p>
    <w:p w:rsidR="00B8572F" w:rsidRDefault="00B8572F" w:rsidP="00407D9A">
      <w:pPr>
        <w:spacing w:line="360" w:lineRule="auto"/>
        <w:ind w:firstLine="709"/>
        <w:jc w:val="both"/>
        <w:rPr>
          <w:rStyle w:val="apple-converted-space"/>
          <w:rFonts w:eastAsiaTheme="majorEastAsia"/>
          <w:sz w:val="28"/>
          <w:szCs w:val="28"/>
        </w:rPr>
      </w:pPr>
      <w:proofErr w:type="gramStart"/>
      <w:r>
        <w:rPr>
          <w:sz w:val="28"/>
          <w:szCs w:val="28"/>
          <w:shd w:val="clear" w:color="auto" w:fill="FFFFFF"/>
        </w:rPr>
        <w:lastRenderedPageBreak/>
        <w:t>О</w:t>
      </w:r>
      <w:r w:rsidRPr="00B8572F">
        <w:rPr>
          <w:sz w:val="28"/>
          <w:szCs w:val="28"/>
          <w:shd w:val="clear" w:color="auto" w:fill="FFFFFF"/>
        </w:rPr>
        <w:t>сновные элементы интерфейса:</w:t>
      </w:r>
      <w:r w:rsidRPr="00B8572F"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</w:t>
      </w:r>
      <w:r w:rsidRPr="00B8572F">
        <w:rPr>
          <w:bCs/>
          <w:sz w:val="28"/>
          <w:szCs w:val="28"/>
        </w:rPr>
        <w:t>анель вкладок</w:t>
      </w:r>
      <w:r>
        <w:rPr>
          <w:bCs/>
          <w:sz w:val="28"/>
          <w:szCs w:val="28"/>
        </w:rPr>
        <w:t>,</w:t>
      </w:r>
      <w:r w:rsidRPr="00B8572F">
        <w:rPr>
          <w:rStyle w:val="apple-converted-space"/>
          <w:rFonts w:eastAsiaTheme="majorEastAsia"/>
          <w:sz w:val="28"/>
          <w:szCs w:val="28"/>
        </w:rPr>
        <w:t> </w:t>
      </w:r>
      <w:r>
        <w:rPr>
          <w:rStyle w:val="apple-converted-space"/>
          <w:rFonts w:eastAsiaTheme="majorEastAsia"/>
          <w:sz w:val="28"/>
          <w:szCs w:val="28"/>
        </w:rPr>
        <w:t>о</w:t>
      </w:r>
      <w:r w:rsidRPr="00B8572F">
        <w:rPr>
          <w:bCs/>
          <w:sz w:val="28"/>
          <w:szCs w:val="28"/>
        </w:rPr>
        <w:t>сновное меню лобби</w:t>
      </w:r>
      <w:r>
        <w:rPr>
          <w:bCs/>
          <w:sz w:val="28"/>
          <w:szCs w:val="28"/>
        </w:rPr>
        <w:t>,</w:t>
      </w:r>
      <w:r w:rsidRPr="00B8572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к</w:t>
      </w:r>
      <w:r w:rsidRPr="00B8572F">
        <w:rPr>
          <w:bCs/>
          <w:sz w:val="28"/>
          <w:szCs w:val="28"/>
        </w:rPr>
        <w:t>нопка «Просмотр»</w:t>
      </w:r>
      <w:r>
        <w:rPr>
          <w:bCs/>
          <w:sz w:val="28"/>
          <w:szCs w:val="28"/>
        </w:rPr>
        <w:t>, к</w:t>
      </w:r>
      <w:r w:rsidRPr="00B8572F">
        <w:rPr>
          <w:bCs/>
          <w:sz w:val="28"/>
          <w:szCs w:val="28"/>
        </w:rPr>
        <w:t>нопка «Поиск»</w:t>
      </w:r>
      <w:r>
        <w:rPr>
          <w:bCs/>
          <w:sz w:val="28"/>
          <w:szCs w:val="28"/>
        </w:rPr>
        <w:t>, к</w:t>
      </w:r>
      <w:r w:rsidRPr="00B8572F">
        <w:rPr>
          <w:bCs/>
          <w:sz w:val="28"/>
          <w:szCs w:val="28"/>
        </w:rPr>
        <w:t>нопка «Интернет»</w:t>
      </w:r>
      <w:r>
        <w:rPr>
          <w:bCs/>
          <w:sz w:val="28"/>
          <w:szCs w:val="28"/>
        </w:rPr>
        <w:t>.</w:t>
      </w:r>
      <w:proofErr w:type="gramEnd"/>
      <w:r>
        <w:rPr>
          <w:bCs/>
          <w:sz w:val="28"/>
          <w:szCs w:val="28"/>
        </w:rPr>
        <w:t xml:space="preserve"> Разделы меню ло</w:t>
      </w:r>
      <w:r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би: расширенный набор, основной набор, краткое руководство, файл и сам</w:t>
      </w:r>
      <w:r>
        <w:rPr>
          <w:bCs/>
          <w:sz w:val="28"/>
          <w:szCs w:val="28"/>
        </w:rPr>
        <w:t>о</w:t>
      </w:r>
      <w:r>
        <w:rPr>
          <w:bCs/>
          <w:sz w:val="28"/>
          <w:szCs w:val="28"/>
        </w:rPr>
        <w:t>учитель.</w:t>
      </w:r>
      <w:r w:rsidRPr="00B8572F">
        <w:rPr>
          <w:rStyle w:val="apple-converted-space"/>
          <w:rFonts w:eastAsiaTheme="majorEastAsia"/>
          <w:sz w:val="28"/>
          <w:szCs w:val="28"/>
        </w:rPr>
        <w:t> </w:t>
      </w:r>
    </w:p>
    <w:p w:rsidR="00782965" w:rsidRPr="00782965" w:rsidRDefault="00782965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782965">
        <w:rPr>
          <w:b/>
          <w:i/>
          <w:color w:val="000000"/>
          <w:sz w:val="28"/>
          <w:szCs w:val="28"/>
        </w:rPr>
        <w:t>Тема 3.Свойства и структура проекта. Самоучитель.</w:t>
      </w:r>
    </w:p>
    <w:p w:rsidR="00782965" w:rsidRPr="00782965" w:rsidRDefault="00782965" w:rsidP="00407D9A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82965">
        <w:rPr>
          <w:color w:val="000000"/>
          <w:sz w:val="28"/>
          <w:szCs w:val="28"/>
        </w:rPr>
        <w:t>Знакомство с проектом.</w:t>
      </w:r>
      <w:r>
        <w:rPr>
          <w:color w:val="000000"/>
          <w:sz w:val="28"/>
          <w:szCs w:val="28"/>
        </w:rPr>
        <w:t xml:space="preserve"> Страница свой</w:t>
      </w:r>
      <w:proofErr w:type="gramStart"/>
      <w:r>
        <w:rPr>
          <w:color w:val="000000"/>
          <w:sz w:val="28"/>
          <w:szCs w:val="28"/>
        </w:rPr>
        <w:t>ств пр</w:t>
      </w:r>
      <w:proofErr w:type="gramEnd"/>
      <w:r>
        <w:rPr>
          <w:color w:val="000000"/>
          <w:sz w:val="28"/>
          <w:szCs w:val="28"/>
        </w:rPr>
        <w:t xml:space="preserve">оекта. </w:t>
      </w:r>
      <w:r w:rsidR="0046449A">
        <w:rPr>
          <w:color w:val="000000"/>
          <w:sz w:val="28"/>
          <w:szCs w:val="28"/>
        </w:rPr>
        <w:t>Структурные эл</w:t>
      </w:r>
      <w:r w:rsidR="0046449A">
        <w:rPr>
          <w:color w:val="000000"/>
          <w:sz w:val="28"/>
          <w:szCs w:val="28"/>
        </w:rPr>
        <w:t>е</w:t>
      </w:r>
      <w:r w:rsidR="0046449A">
        <w:rPr>
          <w:color w:val="000000"/>
          <w:sz w:val="28"/>
          <w:szCs w:val="28"/>
        </w:rPr>
        <w:t>менты страницы</w:t>
      </w:r>
      <w:r>
        <w:rPr>
          <w:color w:val="000000"/>
          <w:sz w:val="28"/>
          <w:szCs w:val="28"/>
        </w:rPr>
        <w:t xml:space="preserve"> проекта</w:t>
      </w:r>
      <w:r w:rsidR="0046449A">
        <w:rPr>
          <w:color w:val="000000"/>
          <w:sz w:val="28"/>
          <w:szCs w:val="28"/>
        </w:rPr>
        <w:t>:  заголовок, рисунок и описание проекта, а также ф</w:t>
      </w:r>
      <w:r w:rsidR="0046449A">
        <w:rPr>
          <w:color w:val="000000"/>
          <w:sz w:val="28"/>
          <w:szCs w:val="28"/>
        </w:rPr>
        <w:t>о</w:t>
      </w:r>
      <w:r w:rsidR="0046449A">
        <w:rPr>
          <w:color w:val="000000"/>
          <w:sz w:val="28"/>
          <w:szCs w:val="28"/>
        </w:rPr>
        <w:t>то, видео и содержание проекта</w:t>
      </w:r>
      <w:r>
        <w:rPr>
          <w:color w:val="000000"/>
          <w:sz w:val="28"/>
          <w:szCs w:val="28"/>
        </w:rPr>
        <w:t>. Самоучитель – основы работы.</w:t>
      </w:r>
    </w:p>
    <w:p w:rsidR="0031194C" w:rsidRPr="00C6486C" w:rsidRDefault="0031194C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6486C">
        <w:rPr>
          <w:b/>
          <w:i/>
          <w:color w:val="000000"/>
          <w:sz w:val="28"/>
          <w:szCs w:val="28"/>
        </w:rPr>
        <w:t>Тема 4.</w:t>
      </w:r>
      <w:hyperlink r:id="rId12" w:history="1">
        <w:r w:rsidRPr="00C6486C">
          <w:rPr>
            <w:b/>
            <w:bCs/>
            <w:i/>
            <w:sz w:val="28"/>
            <w:szCs w:val="28"/>
          </w:rPr>
          <w:t>Начало программирования</w:t>
        </w:r>
      </w:hyperlink>
    </w:p>
    <w:p w:rsidR="003F6D2F" w:rsidRDefault="00C6486C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F6D2F">
        <w:rPr>
          <w:sz w:val="28"/>
          <w:szCs w:val="28"/>
        </w:rPr>
        <w:t>Среда программирования: область и палитра программирования, стр</w:t>
      </w:r>
      <w:r w:rsidRPr="003F6D2F">
        <w:rPr>
          <w:sz w:val="28"/>
          <w:szCs w:val="28"/>
        </w:rPr>
        <w:t>а</w:t>
      </w:r>
      <w:r w:rsidRPr="003F6D2F">
        <w:rPr>
          <w:sz w:val="28"/>
          <w:szCs w:val="28"/>
        </w:rPr>
        <w:t>ница аппаратных средств, редактор контента, панель инструментов програ</w:t>
      </w:r>
      <w:r w:rsidRPr="003F6D2F">
        <w:rPr>
          <w:sz w:val="28"/>
          <w:szCs w:val="28"/>
        </w:rPr>
        <w:t>м</w:t>
      </w:r>
      <w:r w:rsidRPr="003F6D2F">
        <w:rPr>
          <w:sz w:val="28"/>
          <w:szCs w:val="28"/>
        </w:rPr>
        <w:t xml:space="preserve">мирования. </w:t>
      </w:r>
      <w:r w:rsidR="003F6D2F" w:rsidRPr="003F6D2F">
        <w:rPr>
          <w:sz w:val="28"/>
          <w:szCs w:val="28"/>
        </w:rPr>
        <w:t xml:space="preserve">Палитра программирования: </w:t>
      </w:r>
      <w:r w:rsidR="003F6D2F">
        <w:rPr>
          <w:sz w:val="28"/>
          <w:szCs w:val="28"/>
        </w:rPr>
        <w:t>д</w:t>
      </w:r>
      <w:r w:rsidR="003F6D2F" w:rsidRPr="003F6D2F">
        <w:rPr>
          <w:sz w:val="28"/>
          <w:szCs w:val="28"/>
        </w:rPr>
        <w:t>ействие</w:t>
      </w:r>
      <w:r w:rsidR="003F6D2F">
        <w:rPr>
          <w:sz w:val="28"/>
          <w:szCs w:val="28"/>
        </w:rPr>
        <w:t>, у</w:t>
      </w:r>
      <w:r w:rsidR="003F6D2F" w:rsidRPr="003F6D2F">
        <w:rPr>
          <w:sz w:val="28"/>
          <w:szCs w:val="28"/>
        </w:rPr>
        <w:t>правление операторами</w:t>
      </w:r>
      <w:r w:rsidR="003F6D2F">
        <w:rPr>
          <w:sz w:val="28"/>
          <w:szCs w:val="28"/>
        </w:rPr>
        <w:t>, д</w:t>
      </w:r>
      <w:r w:rsidR="003F6D2F" w:rsidRPr="003F6D2F">
        <w:rPr>
          <w:sz w:val="28"/>
          <w:szCs w:val="28"/>
        </w:rPr>
        <w:t>атчик</w:t>
      </w:r>
      <w:r w:rsidR="003F6D2F">
        <w:rPr>
          <w:sz w:val="28"/>
          <w:szCs w:val="28"/>
        </w:rPr>
        <w:t>, о</w:t>
      </w:r>
      <w:r w:rsidR="003F6D2F" w:rsidRPr="003F6D2F">
        <w:rPr>
          <w:sz w:val="28"/>
          <w:szCs w:val="28"/>
        </w:rPr>
        <w:t>перации с данными</w:t>
      </w:r>
      <w:r w:rsidR="003F6D2F">
        <w:rPr>
          <w:sz w:val="28"/>
          <w:szCs w:val="28"/>
        </w:rPr>
        <w:t>, д</w:t>
      </w:r>
      <w:r w:rsidR="003F6D2F" w:rsidRPr="003F6D2F">
        <w:rPr>
          <w:sz w:val="28"/>
          <w:szCs w:val="28"/>
        </w:rPr>
        <w:t>ополнения</w:t>
      </w:r>
      <w:r w:rsidR="003F6D2F">
        <w:rPr>
          <w:sz w:val="28"/>
          <w:szCs w:val="28"/>
        </w:rPr>
        <w:t>, м</w:t>
      </w:r>
      <w:r w:rsidR="003F6D2F" w:rsidRPr="003F6D2F">
        <w:rPr>
          <w:sz w:val="28"/>
          <w:szCs w:val="28"/>
        </w:rPr>
        <w:t>ои Блоки</w:t>
      </w:r>
      <w:r w:rsidR="003F6D2F">
        <w:rPr>
          <w:sz w:val="28"/>
          <w:szCs w:val="28"/>
        </w:rPr>
        <w:t xml:space="preserve">. </w:t>
      </w:r>
      <w:r w:rsidRPr="003F6D2F">
        <w:rPr>
          <w:sz w:val="28"/>
          <w:szCs w:val="28"/>
        </w:rPr>
        <w:t>Инструменты.</w:t>
      </w:r>
      <w:r w:rsidR="003F6D2F" w:rsidRPr="003F6D2F">
        <w:rPr>
          <w:sz w:val="28"/>
          <w:szCs w:val="28"/>
        </w:rPr>
        <w:t xml:space="preserve"> </w:t>
      </w:r>
      <w:r w:rsidR="00FC5900" w:rsidRPr="003F6D2F">
        <w:rPr>
          <w:sz w:val="28"/>
          <w:szCs w:val="28"/>
        </w:rPr>
        <w:t>Осно</w:t>
      </w:r>
      <w:r w:rsidR="00FC5900" w:rsidRPr="003F6D2F">
        <w:rPr>
          <w:sz w:val="28"/>
          <w:szCs w:val="28"/>
        </w:rPr>
        <w:t>в</w:t>
      </w:r>
      <w:r w:rsidR="00FC5900" w:rsidRPr="003F6D2F">
        <w:rPr>
          <w:sz w:val="28"/>
          <w:szCs w:val="28"/>
        </w:rPr>
        <w:t xml:space="preserve">ные  принципы программирования. </w:t>
      </w:r>
      <w:r w:rsidR="00FC5900">
        <w:rPr>
          <w:sz w:val="28"/>
          <w:szCs w:val="28"/>
        </w:rPr>
        <w:t>Редактирование программных блоков. Шины последовательности действий.</w:t>
      </w:r>
    </w:p>
    <w:p w:rsidR="006F4636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F4636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F4636" w:rsidRPr="003F6D2F" w:rsidRDefault="006F4636" w:rsidP="00407D9A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6486C" w:rsidRPr="00C6486C" w:rsidRDefault="00C6486C" w:rsidP="00C6486C">
      <w:pPr>
        <w:spacing w:line="360" w:lineRule="auto"/>
        <w:ind w:firstLine="709"/>
        <w:rPr>
          <w:b/>
          <w:i/>
          <w:sz w:val="28"/>
          <w:szCs w:val="28"/>
        </w:rPr>
      </w:pPr>
      <w:r w:rsidRPr="00C6486C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 xml:space="preserve">5. </w:t>
      </w:r>
      <w:proofErr w:type="spellStart"/>
      <w:r>
        <w:rPr>
          <w:b/>
          <w:i/>
          <w:color w:val="000000"/>
          <w:sz w:val="28"/>
          <w:szCs w:val="28"/>
        </w:rPr>
        <w:t>Журналирование</w:t>
      </w:r>
      <w:proofErr w:type="spellEnd"/>
      <w:r>
        <w:rPr>
          <w:b/>
          <w:i/>
          <w:color w:val="000000"/>
          <w:sz w:val="28"/>
          <w:szCs w:val="28"/>
        </w:rPr>
        <w:t xml:space="preserve"> данных.</w:t>
      </w:r>
      <w:r w:rsidRPr="00C6486C">
        <w:rPr>
          <w:b/>
          <w:i/>
          <w:sz w:val="28"/>
          <w:szCs w:val="28"/>
        </w:rPr>
        <w:t xml:space="preserve"> </w:t>
      </w:r>
    </w:p>
    <w:p w:rsidR="00C6486C" w:rsidRPr="0023646A" w:rsidRDefault="00C6486C" w:rsidP="00C6486C">
      <w:pPr>
        <w:pStyle w:val="3"/>
        <w:shd w:val="clear" w:color="auto" w:fill="FFFFFF"/>
        <w:spacing w:before="0" w:line="360" w:lineRule="auto"/>
        <w:ind w:firstLine="709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Среда </w:t>
      </w:r>
      <w:proofErr w:type="spellStart"/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журналирования</w:t>
      </w:r>
      <w:proofErr w:type="spellEnd"/>
      <w:r w:rsidRPr="00C6486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данных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: область графика, панель настроек, стр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ница аппаратных средств, редактор контента, панель инструментов </w:t>
      </w:r>
      <w:proofErr w:type="spellStart"/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журнал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рования</w:t>
      </w:r>
      <w:proofErr w:type="spellEnd"/>
      <w:r w:rsidRPr="00C6486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данных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</w:t>
      </w:r>
    </w:p>
    <w:p w:rsidR="00407D9A" w:rsidRPr="0023646A" w:rsidRDefault="00407D9A" w:rsidP="00407D9A"/>
    <w:p w:rsidR="00D96FE4" w:rsidRPr="00407D9A" w:rsidRDefault="00C6486C" w:rsidP="00407D9A">
      <w:pPr>
        <w:pStyle w:val="3"/>
        <w:shd w:val="clear" w:color="auto" w:fill="FFFFFF"/>
        <w:spacing w:before="0" w:line="360" w:lineRule="auto"/>
        <w:ind w:firstLine="709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D24962" w:rsidRPr="00407D9A">
        <w:rPr>
          <w:rFonts w:ascii="Times New Roman" w:hAnsi="Times New Roman" w:cs="Times New Roman"/>
          <w:color w:val="auto"/>
          <w:sz w:val="28"/>
          <w:szCs w:val="28"/>
        </w:rPr>
        <w:t>Глава 3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D24962" w:rsidRPr="00407D9A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77041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Подсветка, экран и звуки блока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EV3</w:t>
      </w:r>
      <w:r w:rsidR="003F6D2F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="00977041" w:rsidRPr="00407D9A">
        <w:rPr>
          <w:rFonts w:ascii="Times New Roman" w:hAnsi="Times New Roman" w:cs="Times New Roman"/>
          <w:color w:val="auto"/>
          <w:sz w:val="28"/>
          <w:szCs w:val="28"/>
        </w:rPr>
        <w:t>(6</w:t>
      </w:r>
      <w:r w:rsidR="00D96FE4" w:rsidRPr="00407D9A">
        <w:rPr>
          <w:rFonts w:ascii="Times New Roman" w:hAnsi="Times New Roman" w:cs="Times New Roman"/>
          <w:color w:val="auto"/>
          <w:sz w:val="28"/>
          <w:szCs w:val="28"/>
        </w:rPr>
        <w:t xml:space="preserve"> часов)</w:t>
      </w:r>
    </w:p>
    <w:p w:rsidR="00D8276B" w:rsidRPr="009F0DCB" w:rsidRDefault="00D96FE4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3F6D2F">
        <w:rPr>
          <w:b/>
          <w:i/>
          <w:color w:val="000000"/>
          <w:sz w:val="28"/>
          <w:szCs w:val="28"/>
        </w:rPr>
        <w:t>Тема 1.</w:t>
      </w:r>
      <w:r w:rsidRPr="003F6D2F">
        <w:rPr>
          <w:b/>
          <w:i/>
          <w:sz w:val="28"/>
          <w:szCs w:val="28"/>
        </w:rPr>
        <w:t xml:space="preserve"> </w:t>
      </w:r>
      <w:r w:rsidR="00D8276B" w:rsidRPr="009F0DCB">
        <w:rPr>
          <w:b/>
          <w:i/>
          <w:sz w:val="28"/>
          <w:szCs w:val="28"/>
        </w:rPr>
        <w:t>Редактор изображений. Блок «Экран»</w:t>
      </w:r>
    </w:p>
    <w:p w:rsidR="00D8276B" w:rsidRPr="009F0DCB" w:rsidRDefault="00D8276B" w:rsidP="00407D9A">
      <w:pPr>
        <w:spacing w:line="360" w:lineRule="auto"/>
        <w:ind w:firstLine="709"/>
        <w:jc w:val="both"/>
        <w:rPr>
          <w:rStyle w:val="nolink"/>
          <w:iCs/>
          <w:color w:val="000000"/>
          <w:sz w:val="28"/>
          <w:szCs w:val="28"/>
        </w:rPr>
      </w:pPr>
      <w:r w:rsidRPr="009F0DCB">
        <w:rPr>
          <w:rStyle w:val="nolink"/>
          <w:iCs/>
          <w:color w:val="000000"/>
          <w:sz w:val="28"/>
          <w:szCs w:val="28"/>
        </w:rPr>
        <w:t>Графический дисплей. Инструменты рисования: карандаш, прямоугол</w:t>
      </w:r>
      <w:r w:rsidRPr="009F0DCB">
        <w:rPr>
          <w:rStyle w:val="nolink"/>
          <w:iCs/>
          <w:color w:val="000000"/>
          <w:sz w:val="28"/>
          <w:szCs w:val="28"/>
        </w:rPr>
        <w:t>ь</w:t>
      </w:r>
      <w:r w:rsidRPr="009F0DCB">
        <w:rPr>
          <w:rStyle w:val="nolink"/>
          <w:iCs/>
          <w:color w:val="000000"/>
          <w:sz w:val="28"/>
          <w:szCs w:val="28"/>
        </w:rPr>
        <w:t xml:space="preserve">ник, эллипс, </w:t>
      </w:r>
      <w:proofErr w:type="gramStart"/>
      <w:r w:rsidRPr="009F0DCB">
        <w:rPr>
          <w:rStyle w:val="nolink"/>
          <w:iCs/>
          <w:color w:val="000000"/>
          <w:sz w:val="28"/>
          <w:szCs w:val="28"/>
        </w:rPr>
        <w:t>прямая</w:t>
      </w:r>
      <w:proofErr w:type="gramEnd"/>
      <w:r w:rsidRPr="009F0DCB">
        <w:rPr>
          <w:rStyle w:val="nolink"/>
          <w:iCs/>
          <w:color w:val="000000"/>
          <w:sz w:val="28"/>
          <w:szCs w:val="28"/>
        </w:rPr>
        <w:t>, текст.  Режимы б</w:t>
      </w:r>
      <w:r w:rsidRPr="009F0DCB">
        <w:rPr>
          <w:sz w:val="28"/>
          <w:szCs w:val="28"/>
        </w:rPr>
        <w:t>лока «Экран»</w:t>
      </w:r>
      <w:r w:rsidRPr="009F0DCB">
        <w:rPr>
          <w:rStyle w:val="nolink"/>
          <w:iCs/>
          <w:color w:val="000000"/>
          <w:sz w:val="28"/>
          <w:szCs w:val="28"/>
        </w:rPr>
        <w:t>.</w:t>
      </w:r>
      <w:r w:rsidR="009F0DCB" w:rsidRPr="009F0DCB">
        <w:rPr>
          <w:rStyle w:val="nolink"/>
          <w:iCs/>
          <w:color w:val="000000"/>
          <w:sz w:val="28"/>
          <w:szCs w:val="28"/>
        </w:rPr>
        <w:t xml:space="preserve"> </w:t>
      </w:r>
      <w:r w:rsidRPr="009F0DCB">
        <w:rPr>
          <w:rStyle w:val="nolink"/>
          <w:iCs/>
          <w:color w:val="000000"/>
          <w:sz w:val="28"/>
          <w:szCs w:val="28"/>
        </w:rPr>
        <w:t>Вывод текстовой и гр</w:t>
      </w:r>
      <w:r w:rsidRPr="009F0DCB">
        <w:rPr>
          <w:rStyle w:val="nolink"/>
          <w:iCs/>
          <w:color w:val="000000"/>
          <w:sz w:val="28"/>
          <w:szCs w:val="28"/>
        </w:rPr>
        <w:t>а</w:t>
      </w:r>
      <w:r w:rsidRPr="009F0DCB">
        <w:rPr>
          <w:rStyle w:val="nolink"/>
          <w:iCs/>
          <w:color w:val="000000"/>
          <w:sz w:val="28"/>
          <w:szCs w:val="28"/>
        </w:rPr>
        <w:t>фической информа</w:t>
      </w:r>
      <w:r w:rsidR="009F0DCB" w:rsidRPr="009F0DCB">
        <w:rPr>
          <w:rStyle w:val="nolink"/>
          <w:iCs/>
          <w:color w:val="000000"/>
          <w:sz w:val="28"/>
          <w:szCs w:val="28"/>
        </w:rPr>
        <w:t>ции. Анимация.</w:t>
      </w:r>
    </w:p>
    <w:p w:rsidR="00D96FE4" w:rsidRPr="003F6D2F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9F0DCB">
        <w:rPr>
          <w:b/>
          <w:i/>
          <w:color w:val="000000"/>
          <w:sz w:val="28"/>
          <w:szCs w:val="28"/>
        </w:rPr>
        <w:t xml:space="preserve">Тема 2. </w:t>
      </w:r>
      <w:hyperlink r:id="rId13" w:history="1">
        <w:r w:rsidR="00D96FE4" w:rsidRPr="00D8276B">
          <w:rPr>
            <w:b/>
            <w:bCs/>
            <w:i/>
            <w:sz w:val="28"/>
            <w:szCs w:val="28"/>
          </w:rPr>
          <w:t>Воспроизведение звуков</w:t>
        </w:r>
      </w:hyperlink>
      <w:r w:rsidR="00450E32">
        <w:rPr>
          <w:b/>
          <w:i/>
          <w:sz w:val="28"/>
          <w:szCs w:val="28"/>
        </w:rPr>
        <w:t>.</w:t>
      </w:r>
      <w:r w:rsidR="00450E32" w:rsidRPr="00450E32">
        <w:rPr>
          <w:b/>
          <w:i/>
          <w:sz w:val="28"/>
          <w:szCs w:val="28"/>
        </w:rPr>
        <w:t xml:space="preserve"> </w:t>
      </w:r>
      <w:r w:rsidR="00450E32" w:rsidRPr="00D8276B">
        <w:rPr>
          <w:b/>
          <w:i/>
          <w:sz w:val="28"/>
          <w:szCs w:val="28"/>
        </w:rPr>
        <w:t>Индикатор состояния модуля.</w:t>
      </w:r>
    </w:p>
    <w:p w:rsidR="00D8276B" w:rsidRDefault="00D96FE4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3F6D2F">
        <w:rPr>
          <w:rStyle w:val="nolink"/>
          <w:iCs/>
          <w:color w:val="000000"/>
          <w:sz w:val="28"/>
          <w:szCs w:val="28"/>
        </w:rPr>
        <w:t xml:space="preserve">Программный блок звук. </w:t>
      </w:r>
      <w:r w:rsidR="00D8276B">
        <w:rPr>
          <w:rStyle w:val="nolink"/>
          <w:iCs/>
          <w:color w:val="000000"/>
          <w:sz w:val="28"/>
          <w:szCs w:val="28"/>
        </w:rPr>
        <w:t xml:space="preserve">Редактор звука. </w:t>
      </w:r>
      <w:r w:rsidRPr="003F6D2F">
        <w:rPr>
          <w:rStyle w:val="nolink"/>
          <w:iCs/>
          <w:color w:val="000000"/>
          <w:sz w:val="28"/>
          <w:szCs w:val="28"/>
        </w:rPr>
        <w:t xml:space="preserve">С его помощью </w:t>
      </w:r>
      <w:r w:rsidR="003F6D2F" w:rsidRPr="003F6D2F">
        <w:rPr>
          <w:sz w:val="28"/>
          <w:szCs w:val="28"/>
          <w:shd w:val="clear" w:color="auto" w:fill="FFFFFF"/>
        </w:rPr>
        <w:t>EV3</w:t>
      </w:r>
      <w:r w:rsidR="003F6D2F" w:rsidRPr="003F6D2F">
        <w:rPr>
          <w:b/>
          <w:sz w:val="28"/>
          <w:szCs w:val="28"/>
        </w:rPr>
        <w:t xml:space="preserve">  </w:t>
      </w:r>
      <w:r w:rsidRPr="003F6D2F">
        <w:rPr>
          <w:rStyle w:val="nolink"/>
          <w:iCs/>
          <w:color w:val="000000"/>
          <w:sz w:val="28"/>
          <w:szCs w:val="28"/>
        </w:rPr>
        <w:t xml:space="preserve">может проигрывать звуковые файлы или мелодии. Отработка первых навыков по </w:t>
      </w:r>
      <w:r w:rsidRPr="003F6D2F">
        <w:rPr>
          <w:rStyle w:val="nolink"/>
          <w:iCs/>
          <w:color w:val="000000"/>
          <w:sz w:val="28"/>
          <w:szCs w:val="28"/>
        </w:rPr>
        <w:lastRenderedPageBreak/>
        <w:t xml:space="preserve">написанию, загрузке и выполнению программ, диагностике и управлению </w:t>
      </w:r>
      <w:r w:rsidR="003F6D2F" w:rsidRPr="003F6D2F">
        <w:rPr>
          <w:sz w:val="28"/>
          <w:szCs w:val="28"/>
          <w:shd w:val="clear" w:color="auto" w:fill="FFFFFF"/>
        </w:rPr>
        <w:t>EV3</w:t>
      </w:r>
      <w:r w:rsidRPr="003F6D2F">
        <w:rPr>
          <w:rStyle w:val="nolink"/>
          <w:iCs/>
          <w:color w:val="000000"/>
          <w:sz w:val="28"/>
          <w:szCs w:val="28"/>
        </w:rPr>
        <w:t xml:space="preserve">. </w:t>
      </w:r>
    </w:p>
    <w:p w:rsidR="00450E32" w:rsidRPr="003F6D2F" w:rsidRDefault="00450E32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Pr="009F0DCB">
        <w:rPr>
          <w:b/>
          <w:i/>
          <w:color w:val="000000"/>
          <w:sz w:val="28"/>
          <w:szCs w:val="28"/>
        </w:rPr>
        <w:t xml:space="preserve">. </w:t>
      </w:r>
      <w:r w:rsidRPr="00D8276B">
        <w:rPr>
          <w:b/>
          <w:i/>
          <w:sz w:val="28"/>
          <w:szCs w:val="28"/>
        </w:rPr>
        <w:t>Индикатор состояния модуля.</w:t>
      </w:r>
    </w:p>
    <w:p w:rsidR="00450E32" w:rsidRDefault="00450E32" w:rsidP="00407D9A">
      <w:pPr>
        <w:spacing w:line="360" w:lineRule="auto"/>
        <w:ind w:firstLine="709"/>
        <w:jc w:val="both"/>
        <w:rPr>
          <w:sz w:val="28"/>
          <w:szCs w:val="28"/>
        </w:rPr>
      </w:pPr>
      <w:r w:rsidRPr="00D8276B">
        <w:rPr>
          <w:sz w:val="28"/>
          <w:szCs w:val="28"/>
        </w:rPr>
        <w:t>Индикатор состояния модуля</w:t>
      </w:r>
      <w:r>
        <w:rPr>
          <w:sz w:val="28"/>
          <w:szCs w:val="28"/>
        </w:rPr>
        <w:t xml:space="preserve"> - подсветка</w:t>
      </w:r>
      <w:r w:rsidRPr="00D8276B">
        <w:rPr>
          <w:sz w:val="28"/>
          <w:szCs w:val="28"/>
        </w:rPr>
        <w:t>.</w:t>
      </w:r>
      <w:r>
        <w:rPr>
          <w:sz w:val="28"/>
          <w:szCs w:val="28"/>
        </w:rPr>
        <w:t xml:space="preserve"> Режимы подсвечивания. Блок Индикатор состояния модуля.</w:t>
      </w:r>
    </w:p>
    <w:p w:rsidR="00450E32" w:rsidRPr="00407D9A" w:rsidRDefault="00450E32" w:rsidP="00407D9A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450E32" w:rsidRPr="003F6D2F" w:rsidRDefault="00450E32" w:rsidP="00407D9A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3F6D2F">
        <w:rPr>
          <w:b/>
          <w:sz w:val="28"/>
          <w:szCs w:val="28"/>
        </w:rPr>
        <w:t>Глава 3.</w:t>
      </w:r>
      <w:r>
        <w:rPr>
          <w:b/>
          <w:sz w:val="28"/>
          <w:szCs w:val="28"/>
        </w:rPr>
        <w:t>3</w:t>
      </w:r>
      <w:r w:rsidRPr="003F6D2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Программирование движений по различным траектор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>ям</w:t>
      </w:r>
      <w:r w:rsidRPr="003F6D2F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(8</w:t>
      </w:r>
      <w:r w:rsidRPr="003F6D2F">
        <w:rPr>
          <w:b/>
          <w:sz w:val="28"/>
          <w:szCs w:val="28"/>
        </w:rPr>
        <w:t xml:space="preserve"> часов)</w:t>
      </w:r>
    </w:p>
    <w:p w:rsidR="00D96FE4" w:rsidRPr="00A66562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1</w:t>
      </w:r>
      <w:r w:rsidRPr="003F6D2F">
        <w:rPr>
          <w:b/>
          <w:i/>
          <w:color w:val="000000"/>
          <w:sz w:val="28"/>
          <w:szCs w:val="28"/>
        </w:rPr>
        <w:t xml:space="preserve">. </w:t>
      </w:r>
      <w:hyperlink r:id="rId14" w:history="1">
        <w:r w:rsidR="00D96FE4" w:rsidRPr="00A66562">
          <w:rPr>
            <w:b/>
            <w:bCs/>
            <w:i/>
            <w:sz w:val="28"/>
            <w:szCs w:val="28"/>
          </w:rPr>
          <w:t>Движение вперед</w:t>
        </w:r>
      </w:hyperlink>
    </w:p>
    <w:p w:rsidR="000B023E" w:rsidRPr="00A66562" w:rsidRDefault="000B023E" w:rsidP="00407D9A">
      <w:pPr>
        <w:spacing w:line="360" w:lineRule="auto"/>
        <w:ind w:firstLine="709"/>
        <w:jc w:val="both"/>
        <w:rPr>
          <w:rStyle w:val="nolink"/>
          <w:iCs/>
          <w:color w:val="000000"/>
          <w:sz w:val="28"/>
          <w:szCs w:val="28"/>
        </w:rPr>
      </w:pPr>
      <w:r w:rsidRPr="00A66562">
        <w:rPr>
          <w:rStyle w:val="nolink"/>
          <w:iCs/>
          <w:color w:val="000000"/>
          <w:sz w:val="28"/>
          <w:szCs w:val="28"/>
        </w:rPr>
        <w:t>Блок движение,  представление о различных параметрах движения, д</w:t>
      </w:r>
      <w:r w:rsidRPr="00A66562">
        <w:rPr>
          <w:rStyle w:val="nolink"/>
          <w:iCs/>
          <w:color w:val="000000"/>
          <w:sz w:val="28"/>
          <w:szCs w:val="28"/>
        </w:rPr>
        <w:t>о</w:t>
      </w:r>
      <w:r w:rsidRPr="00A66562">
        <w:rPr>
          <w:rStyle w:val="nolink"/>
          <w:iCs/>
          <w:color w:val="000000"/>
          <w:sz w:val="28"/>
          <w:szCs w:val="28"/>
        </w:rPr>
        <w:t xml:space="preserve">ступных в свойствах этого блока. </w:t>
      </w:r>
      <w:r w:rsidR="00A66562" w:rsidRPr="00A66562">
        <w:rPr>
          <w:rStyle w:val="nolink"/>
          <w:iCs/>
          <w:color w:val="000000"/>
          <w:sz w:val="28"/>
          <w:szCs w:val="28"/>
        </w:rPr>
        <w:t>Средний мотор. Большой мотор.</w:t>
      </w:r>
    </w:p>
    <w:p w:rsidR="00D96FE4" w:rsidRPr="00A66562" w:rsidRDefault="00DE48E1" w:rsidP="00407D9A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A66562"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2</w:t>
      </w:r>
      <w:r w:rsidRPr="00A66562">
        <w:rPr>
          <w:b/>
          <w:i/>
          <w:color w:val="000000"/>
          <w:sz w:val="28"/>
          <w:szCs w:val="28"/>
        </w:rPr>
        <w:t xml:space="preserve">. </w:t>
      </w:r>
      <w:hyperlink r:id="rId15" w:history="1">
        <w:r w:rsidR="00D96FE4" w:rsidRPr="00A66562">
          <w:rPr>
            <w:b/>
            <w:bCs/>
            <w:i/>
            <w:sz w:val="28"/>
            <w:szCs w:val="28"/>
          </w:rPr>
          <w:t>Движение назад</w:t>
        </w:r>
      </w:hyperlink>
    </w:p>
    <w:p w:rsidR="000B023E" w:rsidRPr="00A66562" w:rsidRDefault="00DC496F" w:rsidP="00407D9A">
      <w:pPr>
        <w:spacing w:line="360" w:lineRule="auto"/>
        <w:ind w:firstLine="709"/>
        <w:jc w:val="both"/>
        <w:rPr>
          <w:rFonts w:cs="Arial"/>
          <w:color w:val="000000"/>
          <w:sz w:val="28"/>
          <w:szCs w:val="28"/>
          <w:shd w:val="clear" w:color="auto" w:fill="EEEEEE"/>
        </w:rPr>
      </w:pPr>
      <w:r w:rsidRPr="00A66562">
        <w:rPr>
          <w:rStyle w:val="apple-converted-space"/>
          <w:rFonts w:cs="Arial"/>
          <w:iCs/>
          <w:color w:val="000000"/>
          <w:sz w:val="28"/>
          <w:szCs w:val="28"/>
        </w:rPr>
        <w:t> </w:t>
      </w:r>
      <w:r w:rsidR="00E229AA" w:rsidRPr="00A66562">
        <w:rPr>
          <w:rStyle w:val="apple-converted-space"/>
          <w:rFonts w:cs="Arial"/>
          <w:iCs/>
          <w:color w:val="000000"/>
          <w:sz w:val="28"/>
          <w:szCs w:val="28"/>
        </w:rPr>
        <w:t>Н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>аправление вращения колес</w:t>
      </w:r>
      <w:r w:rsidR="001C2B89" w:rsidRPr="00A66562">
        <w:rPr>
          <w:rFonts w:cs="Arial"/>
          <w:color w:val="000000"/>
          <w:sz w:val="28"/>
          <w:szCs w:val="28"/>
        </w:rPr>
        <w:t xml:space="preserve"> и скорость вращения робота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 xml:space="preserve">. </w:t>
      </w:r>
      <w:r w:rsidR="001C2B89" w:rsidRPr="00A66562">
        <w:rPr>
          <w:rStyle w:val="nolink"/>
          <w:rFonts w:cs="Arial"/>
          <w:iCs/>
          <w:color w:val="000000"/>
          <w:sz w:val="28"/>
          <w:szCs w:val="28"/>
        </w:rPr>
        <w:t>Изменение</w:t>
      </w:r>
      <w:r w:rsidRPr="00A66562">
        <w:rPr>
          <w:rStyle w:val="nolink"/>
          <w:rFonts w:cs="Arial"/>
          <w:iCs/>
          <w:color w:val="000000"/>
          <w:sz w:val="28"/>
          <w:szCs w:val="28"/>
        </w:rPr>
        <w:t xml:space="preserve"> направление движения в программе.</w:t>
      </w:r>
      <w:r w:rsidR="00A66562" w:rsidRPr="00A66562">
        <w:rPr>
          <w:rStyle w:val="nolink"/>
          <w:iCs/>
          <w:color w:val="000000"/>
          <w:sz w:val="28"/>
          <w:szCs w:val="28"/>
        </w:rPr>
        <w:t xml:space="preserve"> Средний мотор. Большой мотор.</w:t>
      </w:r>
    </w:p>
    <w:p w:rsidR="00A66562" w:rsidRPr="00A66562" w:rsidRDefault="00450E32" w:rsidP="00407D9A">
      <w:pPr>
        <w:spacing w:line="360" w:lineRule="auto"/>
        <w:ind w:firstLine="709"/>
        <w:jc w:val="both"/>
        <w:rPr>
          <w:b/>
          <w:bCs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="00DE48E1" w:rsidRPr="00A66562">
        <w:rPr>
          <w:b/>
          <w:i/>
          <w:color w:val="000000"/>
          <w:sz w:val="28"/>
          <w:szCs w:val="28"/>
        </w:rPr>
        <w:t xml:space="preserve">. </w:t>
      </w:r>
      <w:r w:rsidR="00A66562" w:rsidRPr="00A66562">
        <w:rPr>
          <w:b/>
          <w:i/>
          <w:sz w:val="28"/>
          <w:szCs w:val="28"/>
        </w:rPr>
        <w:t>Рулевое управление моторами.</w:t>
      </w:r>
      <w:r w:rsidR="00A66562" w:rsidRPr="00A66562">
        <w:t xml:space="preserve"> </w:t>
      </w:r>
    </w:p>
    <w:p w:rsidR="00A66562" w:rsidRPr="00A66562" w:rsidRDefault="00A66562" w:rsidP="00407D9A">
      <w:pPr>
        <w:spacing w:line="360" w:lineRule="auto"/>
        <w:ind w:firstLine="709"/>
        <w:jc w:val="both"/>
        <w:rPr>
          <w:sz w:val="27"/>
          <w:szCs w:val="27"/>
        </w:rPr>
      </w:pPr>
      <w:r w:rsidRPr="00A66562">
        <w:rPr>
          <w:rStyle w:val="nolink"/>
          <w:rFonts w:cs="Arial"/>
          <w:iCs/>
          <w:sz w:val="28"/>
          <w:szCs w:val="28"/>
        </w:rPr>
        <w:t>Управление скоростью движения. И</w:t>
      </w:r>
      <w:r w:rsidRPr="00A66562">
        <w:rPr>
          <w:sz w:val="27"/>
          <w:szCs w:val="27"/>
        </w:rPr>
        <w:t>зучение разных  режимов управления движением.</w:t>
      </w:r>
      <w:r w:rsidR="004C25B4" w:rsidRPr="004C25B4">
        <w:t xml:space="preserve"> </w:t>
      </w:r>
      <w:hyperlink r:id="rId16" w:history="1">
        <w:r w:rsidR="004C25B4" w:rsidRPr="004C25B4">
          <w:rPr>
            <w:rStyle w:val="instancename"/>
            <w:sz w:val="28"/>
            <w:szCs w:val="28"/>
            <w:shd w:val="clear" w:color="auto" w:fill="FFFFFF"/>
          </w:rPr>
          <w:t>Движение с ускорением</w:t>
        </w:r>
        <w:r w:rsidR="004C25B4">
          <w:rPr>
            <w:rStyle w:val="instancename"/>
            <w:sz w:val="28"/>
            <w:szCs w:val="28"/>
            <w:shd w:val="clear" w:color="auto" w:fill="FFFFFF"/>
          </w:rPr>
          <w:t>.</w:t>
        </w:r>
        <w:r w:rsidR="004C25B4" w:rsidRPr="009C5BAD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</w:p>
    <w:p w:rsidR="006F4636" w:rsidRDefault="006F4636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6F4636" w:rsidRDefault="006F4636" w:rsidP="00D96FE4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</w:p>
    <w:p w:rsidR="00A66562" w:rsidRPr="00A66562" w:rsidRDefault="00DE48E1" w:rsidP="00D96FE4">
      <w:pPr>
        <w:spacing w:line="360" w:lineRule="auto"/>
        <w:ind w:firstLine="709"/>
        <w:rPr>
          <w:b/>
          <w:i/>
          <w:sz w:val="28"/>
          <w:szCs w:val="28"/>
        </w:rPr>
      </w:pPr>
      <w:r w:rsidRPr="00A66562">
        <w:rPr>
          <w:b/>
          <w:i/>
          <w:color w:val="000000"/>
          <w:sz w:val="28"/>
          <w:szCs w:val="28"/>
        </w:rPr>
        <w:t xml:space="preserve">Тема </w:t>
      </w:r>
      <w:r w:rsidR="00450E32">
        <w:rPr>
          <w:b/>
          <w:i/>
          <w:color w:val="000000"/>
          <w:sz w:val="28"/>
          <w:szCs w:val="28"/>
        </w:rPr>
        <w:t>4</w:t>
      </w:r>
      <w:r w:rsidRPr="00A66562">
        <w:rPr>
          <w:b/>
          <w:i/>
          <w:color w:val="000000"/>
          <w:sz w:val="28"/>
          <w:szCs w:val="28"/>
        </w:rPr>
        <w:t>.</w:t>
      </w:r>
      <w:r w:rsidRPr="00A66562">
        <w:t xml:space="preserve"> </w:t>
      </w:r>
      <w:r w:rsidR="00A66562" w:rsidRPr="00A66562">
        <w:rPr>
          <w:b/>
          <w:i/>
          <w:sz w:val="28"/>
          <w:szCs w:val="28"/>
        </w:rPr>
        <w:t>Независимое управление моторами</w:t>
      </w:r>
      <w:r w:rsidR="00A66562">
        <w:rPr>
          <w:b/>
          <w:i/>
          <w:sz w:val="28"/>
          <w:szCs w:val="28"/>
        </w:rPr>
        <w:t>.</w:t>
      </w:r>
    </w:p>
    <w:p w:rsidR="004C25B4" w:rsidRPr="004C25B4" w:rsidRDefault="00A66562" w:rsidP="004C25B4">
      <w:pPr>
        <w:spacing w:line="360" w:lineRule="auto"/>
        <w:ind w:firstLine="709"/>
        <w:rPr>
          <w:rStyle w:val="instancename"/>
          <w:sz w:val="28"/>
          <w:szCs w:val="28"/>
          <w:shd w:val="clear" w:color="auto" w:fill="FFFFFF"/>
        </w:rPr>
      </w:pPr>
      <w:r w:rsidRPr="00A66562">
        <w:rPr>
          <w:rStyle w:val="nolink"/>
          <w:rFonts w:cs="Arial"/>
          <w:iCs/>
          <w:sz w:val="28"/>
          <w:szCs w:val="28"/>
        </w:rPr>
        <w:t>Управление скоростью движения. И</w:t>
      </w:r>
      <w:r w:rsidRPr="00A66562">
        <w:rPr>
          <w:sz w:val="27"/>
          <w:szCs w:val="27"/>
        </w:rPr>
        <w:t>зучение разных  режимов управления движением.</w:t>
      </w:r>
      <w:r w:rsidR="004C25B4" w:rsidRPr="004C25B4">
        <w:rPr>
          <w:rStyle w:val="instancename"/>
          <w:b/>
          <w:i/>
          <w:sz w:val="28"/>
          <w:szCs w:val="28"/>
          <w:shd w:val="clear" w:color="auto" w:fill="FFFFFF"/>
        </w:rPr>
        <w:t xml:space="preserve"> </w:t>
      </w:r>
      <w:r w:rsidR="004C25B4" w:rsidRPr="004C25B4">
        <w:rPr>
          <w:rStyle w:val="instancename"/>
          <w:sz w:val="28"/>
          <w:szCs w:val="28"/>
          <w:shd w:val="clear" w:color="auto" w:fill="FFFFFF"/>
        </w:rPr>
        <w:t>Плав</w:t>
      </w:r>
      <w:r w:rsidR="004C25B4">
        <w:rPr>
          <w:rStyle w:val="instancename"/>
          <w:sz w:val="28"/>
          <w:szCs w:val="28"/>
          <w:shd w:val="clear" w:color="auto" w:fill="FFFFFF"/>
        </w:rPr>
        <w:t xml:space="preserve">ный поворот, движение по кривой. </w:t>
      </w:r>
      <w:r w:rsidR="004C25B4" w:rsidRPr="004C25B4">
        <w:rPr>
          <w:bCs/>
          <w:sz w:val="28"/>
          <w:szCs w:val="28"/>
        </w:rPr>
        <w:t>Движение вдоль сторон квадрата</w:t>
      </w:r>
      <w:r w:rsidR="004C25B4">
        <w:rPr>
          <w:bCs/>
          <w:sz w:val="28"/>
          <w:szCs w:val="28"/>
        </w:rPr>
        <w:t>.</w:t>
      </w:r>
    </w:p>
    <w:p w:rsidR="00407D9A" w:rsidRPr="0023646A" w:rsidRDefault="00407D9A" w:rsidP="00A66562">
      <w:pPr>
        <w:spacing w:line="360" w:lineRule="auto"/>
        <w:ind w:firstLine="709"/>
        <w:rPr>
          <w:i/>
          <w:color w:val="000000"/>
          <w:sz w:val="20"/>
          <w:szCs w:val="20"/>
          <w:shd w:val="clear" w:color="auto" w:fill="FFFFFF" w:themeFill="background1"/>
        </w:rPr>
      </w:pPr>
    </w:p>
    <w:p w:rsidR="00552D2A" w:rsidRPr="002F5D82" w:rsidRDefault="00E229AA" w:rsidP="001C2B89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  <w:r w:rsidRPr="002F5D82">
        <w:rPr>
          <w:b/>
          <w:sz w:val="28"/>
          <w:szCs w:val="28"/>
        </w:rPr>
        <w:t xml:space="preserve">Глава </w:t>
      </w:r>
      <w:r w:rsidR="00D24962" w:rsidRPr="002F5D82">
        <w:rPr>
          <w:b/>
          <w:sz w:val="28"/>
          <w:szCs w:val="28"/>
        </w:rPr>
        <w:t>3</w:t>
      </w:r>
      <w:r w:rsidRPr="002F5D82">
        <w:rPr>
          <w:b/>
          <w:sz w:val="28"/>
          <w:szCs w:val="28"/>
        </w:rPr>
        <w:t>.</w:t>
      </w:r>
      <w:r w:rsidR="00450E32">
        <w:rPr>
          <w:b/>
          <w:sz w:val="28"/>
          <w:szCs w:val="28"/>
        </w:rPr>
        <w:t>4</w:t>
      </w:r>
      <w:r w:rsidR="00D24962" w:rsidRPr="002F5D82">
        <w:rPr>
          <w:b/>
          <w:sz w:val="28"/>
          <w:szCs w:val="28"/>
        </w:rPr>
        <w:t>.</w:t>
      </w:r>
      <w:r w:rsidRPr="002F5D82">
        <w:rPr>
          <w:b/>
          <w:sz w:val="28"/>
          <w:szCs w:val="28"/>
        </w:rPr>
        <w:t xml:space="preserve"> </w:t>
      </w:r>
      <w:r w:rsidR="00552D2A" w:rsidRPr="002F5D82">
        <w:rPr>
          <w:b/>
          <w:sz w:val="28"/>
          <w:szCs w:val="28"/>
        </w:rPr>
        <w:t xml:space="preserve"> Программные структуры </w:t>
      </w:r>
      <w:proofErr w:type="gramStart"/>
      <w:r w:rsidR="00552D2A" w:rsidRPr="002F5D82">
        <w:rPr>
          <w:b/>
          <w:sz w:val="28"/>
          <w:szCs w:val="28"/>
        </w:rPr>
        <w:t xml:space="preserve">( </w:t>
      </w:r>
      <w:proofErr w:type="gramEnd"/>
      <w:r w:rsidR="00206F26" w:rsidRPr="002F5D82">
        <w:rPr>
          <w:b/>
          <w:sz w:val="28"/>
          <w:szCs w:val="28"/>
        </w:rPr>
        <w:t xml:space="preserve">4 </w:t>
      </w:r>
      <w:r w:rsidR="00552D2A" w:rsidRPr="002F5D82">
        <w:rPr>
          <w:b/>
          <w:sz w:val="28"/>
          <w:szCs w:val="28"/>
        </w:rPr>
        <w:t>час</w:t>
      </w:r>
      <w:r w:rsidR="00450E32">
        <w:rPr>
          <w:b/>
          <w:sz w:val="28"/>
          <w:szCs w:val="28"/>
        </w:rPr>
        <w:t>а</w:t>
      </w:r>
      <w:r w:rsidR="00552D2A" w:rsidRPr="002F5D82">
        <w:rPr>
          <w:b/>
          <w:sz w:val="28"/>
          <w:szCs w:val="28"/>
        </w:rPr>
        <w:t xml:space="preserve"> )</w:t>
      </w:r>
      <w:r w:rsidR="004C25B4" w:rsidRPr="002F5D82">
        <w:t xml:space="preserve"> </w:t>
      </w:r>
    </w:p>
    <w:p w:rsidR="00552D2A" w:rsidRPr="002F5D82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2F5D82">
        <w:rPr>
          <w:b/>
          <w:i/>
          <w:color w:val="000000"/>
          <w:sz w:val="28"/>
          <w:szCs w:val="28"/>
        </w:rPr>
        <w:t>Тема 1. Цикл с пост условием</w:t>
      </w:r>
    </w:p>
    <w:p w:rsidR="002F5D82" w:rsidRPr="002F5D82" w:rsidRDefault="002F5D82" w:rsidP="00552D2A">
      <w:pPr>
        <w:spacing w:line="360" w:lineRule="auto"/>
        <w:ind w:firstLine="709"/>
        <w:rPr>
          <w:color w:val="000000"/>
          <w:sz w:val="28"/>
          <w:szCs w:val="28"/>
        </w:rPr>
      </w:pPr>
      <w:r w:rsidRPr="002F5D82">
        <w:rPr>
          <w:color w:val="000000"/>
          <w:sz w:val="28"/>
          <w:szCs w:val="28"/>
        </w:rPr>
        <w:t>Программная палитра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EV</w:t>
      </w:r>
      <w:r w:rsidRPr="002F5D82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«Управление операторами». Структура Цикл. Вложенные циклы.</w:t>
      </w:r>
      <w:r w:rsidR="00E87488">
        <w:rPr>
          <w:color w:val="000000"/>
          <w:sz w:val="28"/>
          <w:szCs w:val="28"/>
        </w:rPr>
        <w:t xml:space="preserve"> Прерывание выполнения цикла из параллельной ветки программы.</w:t>
      </w:r>
    </w:p>
    <w:p w:rsidR="00552D2A" w:rsidRPr="002F5D82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2F5D82">
        <w:rPr>
          <w:b/>
          <w:i/>
          <w:color w:val="000000"/>
          <w:sz w:val="28"/>
          <w:szCs w:val="28"/>
        </w:rPr>
        <w:t>Тема 2. Структура «Переключатель»</w:t>
      </w:r>
    </w:p>
    <w:p w:rsidR="00552D2A" w:rsidRDefault="002F5D82" w:rsidP="00552D2A">
      <w:pPr>
        <w:spacing w:line="360" w:lineRule="auto"/>
        <w:ind w:firstLine="709"/>
        <w:rPr>
          <w:color w:val="000000"/>
          <w:sz w:val="28"/>
          <w:szCs w:val="28"/>
        </w:rPr>
      </w:pPr>
      <w:r w:rsidRPr="002F5D82">
        <w:rPr>
          <w:color w:val="000000"/>
          <w:sz w:val="28"/>
          <w:szCs w:val="28"/>
        </w:rPr>
        <w:lastRenderedPageBreak/>
        <w:t>Программная палитра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EV</w:t>
      </w:r>
      <w:r w:rsidRPr="002F5D82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«Управление операторами». Структура П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реключатель. Полная и краткая форма. Технология добавления дополнител</w:t>
      </w:r>
      <w:r>
        <w:rPr>
          <w:color w:val="000000"/>
          <w:sz w:val="28"/>
          <w:szCs w:val="28"/>
        </w:rPr>
        <w:t>ь</w:t>
      </w:r>
      <w:r>
        <w:rPr>
          <w:color w:val="000000"/>
          <w:sz w:val="28"/>
          <w:szCs w:val="28"/>
        </w:rPr>
        <w:t>ных условий в структуру Переключатель.</w:t>
      </w:r>
      <w:r w:rsidR="00E87488">
        <w:rPr>
          <w:color w:val="000000"/>
          <w:sz w:val="28"/>
          <w:szCs w:val="28"/>
        </w:rPr>
        <w:t xml:space="preserve"> Работа с вложенными условиями.</w:t>
      </w:r>
    </w:p>
    <w:p w:rsidR="008D4D76" w:rsidRPr="00206F26" w:rsidRDefault="008D4D76" w:rsidP="00552D2A">
      <w:pPr>
        <w:spacing w:line="360" w:lineRule="auto"/>
        <w:ind w:firstLine="709"/>
        <w:rPr>
          <w:b/>
          <w:i/>
          <w:color w:val="000000"/>
          <w:sz w:val="28"/>
          <w:szCs w:val="28"/>
          <w:highlight w:val="yellow"/>
        </w:rPr>
      </w:pPr>
    </w:p>
    <w:p w:rsidR="00552D2A" w:rsidRPr="008D4D76" w:rsidRDefault="00C329BF" w:rsidP="00552D2A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</w:rPr>
      </w:pPr>
      <w:r w:rsidRPr="008D4D76">
        <w:rPr>
          <w:b/>
          <w:sz w:val="28"/>
          <w:szCs w:val="28"/>
        </w:rPr>
        <w:t>Глава 3.</w:t>
      </w:r>
      <w:r w:rsidR="00EC66D2" w:rsidRPr="00EC66D2">
        <w:rPr>
          <w:b/>
          <w:sz w:val="28"/>
          <w:szCs w:val="28"/>
        </w:rPr>
        <w:t>5</w:t>
      </w:r>
      <w:r w:rsidRPr="008D4D76">
        <w:rPr>
          <w:b/>
          <w:sz w:val="28"/>
          <w:szCs w:val="28"/>
        </w:rPr>
        <w:t>.  Работа с данными  (</w:t>
      </w:r>
      <w:r w:rsidR="00206F26" w:rsidRPr="008D4D76">
        <w:rPr>
          <w:b/>
          <w:sz w:val="28"/>
          <w:szCs w:val="28"/>
        </w:rPr>
        <w:t xml:space="preserve">10 </w:t>
      </w:r>
      <w:r w:rsidR="00552D2A" w:rsidRPr="008D4D76">
        <w:rPr>
          <w:b/>
          <w:sz w:val="28"/>
          <w:szCs w:val="28"/>
        </w:rPr>
        <w:t>час</w:t>
      </w:r>
      <w:r w:rsidR="00450E32">
        <w:rPr>
          <w:b/>
          <w:sz w:val="28"/>
          <w:szCs w:val="28"/>
        </w:rPr>
        <w:t>ов</w:t>
      </w:r>
      <w:r w:rsidR="00552D2A" w:rsidRPr="008D4D76">
        <w:rPr>
          <w:b/>
          <w:sz w:val="28"/>
          <w:szCs w:val="28"/>
        </w:rPr>
        <w:t>)</w:t>
      </w:r>
    </w:p>
    <w:p w:rsidR="00552D2A" w:rsidRPr="008D4D76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 xml:space="preserve">Тема 1. </w:t>
      </w:r>
      <w:r w:rsidR="000728C7" w:rsidRPr="008D4D76">
        <w:rPr>
          <w:b/>
          <w:i/>
          <w:color w:val="000000"/>
          <w:sz w:val="28"/>
          <w:szCs w:val="28"/>
        </w:rPr>
        <w:t>Типы данных. Проводники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Типы данных. Соединение входов и выходов блоков для передачи да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ных. Графическое и цветовое отображение типов данных и проводников.</w:t>
      </w:r>
    </w:p>
    <w:p w:rsidR="00552D2A" w:rsidRDefault="00552D2A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 xml:space="preserve">Тема 2. </w:t>
      </w:r>
      <w:r w:rsidR="000728C7" w:rsidRPr="008D4D76">
        <w:rPr>
          <w:b/>
          <w:i/>
          <w:color w:val="000000"/>
          <w:sz w:val="28"/>
          <w:szCs w:val="28"/>
        </w:rPr>
        <w:t>Переменные и константы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Определение Переменные и Константы. Программный блок Константа.</w:t>
      </w:r>
      <w:r w:rsidRPr="008D4D7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Программный блок Переменная. Решение задач.</w:t>
      </w:r>
    </w:p>
    <w:p w:rsidR="000728C7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3. Математические операции с данными</w:t>
      </w:r>
    </w:p>
    <w:p w:rsidR="008D4D76" w:rsidRPr="008D4D76" w:rsidRDefault="008D4D76" w:rsidP="00552D2A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Математика. Структура блока Математика</w:t>
      </w:r>
      <w:r w:rsidR="00A207BC">
        <w:rPr>
          <w:color w:val="000000"/>
          <w:sz w:val="28"/>
          <w:szCs w:val="28"/>
        </w:rPr>
        <w:t xml:space="preserve"> и его назначение</w:t>
      </w:r>
      <w:r>
        <w:rPr>
          <w:color w:val="000000"/>
          <w:sz w:val="28"/>
          <w:szCs w:val="28"/>
        </w:rPr>
        <w:t>.</w:t>
      </w:r>
      <w:r w:rsidR="00A207BC">
        <w:rPr>
          <w:color w:val="000000"/>
          <w:sz w:val="28"/>
          <w:szCs w:val="28"/>
        </w:rPr>
        <w:t xml:space="preserve"> Решение задач.</w:t>
      </w:r>
    </w:p>
    <w:p w:rsidR="000728C7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4. Блоки работы с данными</w:t>
      </w:r>
    </w:p>
    <w:p w:rsidR="00A207BC" w:rsidRDefault="00A207BC" w:rsidP="00A207BC">
      <w:pPr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Округление. Структура блока Округление и его назначение.</w:t>
      </w:r>
      <w:r w:rsidRPr="00A207B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Программный блок Сравнение. Программный блок Интервал. Программный блок Случайное значение.  Решение задач.</w:t>
      </w:r>
    </w:p>
    <w:p w:rsidR="006F4636" w:rsidRDefault="006F4636" w:rsidP="00A207BC">
      <w:pPr>
        <w:spacing w:line="360" w:lineRule="auto"/>
        <w:ind w:firstLine="709"/>
        <w:rPr>
          <w:color w:val="000000"/>
          <w:sz w:val="28"/>
          <w:szCs w:val="28"/>
        </w:rPr>
      </w:pPr>
    </w:p>
    <w:p w:rsidR="006F4636" w:rsidRPr="008D4D76" w:rsidRDefault="006F4636" w:rsidP="00A207BC">
      <w:pPr>
        <w:spacing w:line="360" w:lineRule="auto"/>
        <w:ind w:firstLine="709"/>
        <w:rPr>
          <w:color w:val="000000"/>
          <w:sz w:val="28"/>
          <w:szCs w:val="28"/>
        </w:rPr>
      </w:pPr>
    </w:p>
    <w:p w:rsidR="000728C7" w:rsidRPr="008D4D76" w:rsidRDefault="000728C7" w:rsidP="00552D2A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8D4D76">
        <w:rPr>
          <w:b/>
          <w:i/>
          <w:color w:val="000000"/>
          <w:sz w:val="28"/>
          <w:szCs w:val="28"/>
        </w:rPr>
        <w:t>Тема 5. Логические операции с данными</w:t>
      </w:r>
    </w:p>
    <w:p w:rsidR="00552D2A" w:rsidRDefault="00A207BC" w:rsidP="001C2B89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блок Логических операций. Структура блока и его назн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чение. Таблица истинности.</w:t>
      </w:r>
    </w:p>
    <w:p w:rsidR="00407D9A" w:rsidRPr="00407D9A" w:rsidRDefault="00407D9A" w:rsidP="001C2B89">
      <w:pPr>
        <w:shd w:val="clear" w:color="auto" w:fill="FFFFFF"/>
        <w:spacing w:line="360" w:lineRule="auto"/>
        <w:ind w:right="68" w:firstLine="709"/>
        <w:outlineLvl w:val="2"/>
        <w:rPr>
          <w:b/>
          <w:sz w:val="28"/>
          <w:szCs w:val="28"/>
          <w:highlight w:val="yellow"/>
          <w:lang w:val="en-US"/>
        </w:rPr>
      </w:pPr>
    </w:p>
    <w:p w:rsidR="00E229AA" w:rsidRPr="00EC66D2" w:rsidRDefault="00E229AA" w:rsidP="00EC66D2">
      <w:pPr>
        <w:pStyle w:val="a8"/>
        <w:numPr>
          <w:ilvl w:val="1"/>
          <w:numId w:val="9"/>
        </w:numPr>
        <w:shd w:val="clear" w:color="auto" w:fill="FFFFFF"/>
        <w:spacing w:line="360" w:lineRule="auto"/>
        <w:ind w:right="68"/>
        <w:outlineLvl w:val="2"/>
        <w:rPr>
          <w:b/>
          <w:bCs/>
          <w:sz w:val="28"/>
          <w:szCs w:val="28"/>
        </w:rPr>
      </w:pPr>
      <w:r w:rsidRPr="00EC66D2">
        <w:rPr>
          <w:b/>
          <w:sz w:val="28"/>
          <w:szCs w:val="28"/>
        </w:rPr>
        <w:t>Органы чувств роботов</w:t>
      </w:r>
      <w:r w:rsidR="00665818" w:rsidRPr="00EC66D2">
        <w:rPr>
          <w:b/>
          <w:sz w:val="28"/>
          <w:szCs w:val="28"/>
        </w:rPr>
        <w:t xml:space="preserve"> </w:t>
      </w:r>
      <w:r w:rsidR="00DE48E1" w:rsidRPr="00EC66D2">
        <w:rPr>
          <w:b/>
          <w:sz w:val="28"/>
          <w:szCs w:val="28"/>
        </w:rPr>
        <w:t>(2</w:t>
      </w:r>
      <w:r w:rsidR="006C70F4" w:rsidRPr="00EC66D2">
        <w:rPr>
          <w:b/>
          <w:sz w:val="28"/>
          <w:szCs w:val="28"/>
        </w:rPr>
        <w:t>6</w:t>
      </w:r>
      <w:r w:rsidRPr="00EC66D2">
        <w:rPr>
          <w:b/>
          <w:sz w:val="28"/>
          <w:szCs w:val="28"/>
        </w:rPr>
        <w:t xml:space="preserve"> часов)</w:t>
      </w:r>
    </w:p>
    <w:p w:rsidR="00665818" w:rsidRDefault="00E229AA" w:rsidP="001C2B89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665818">
        <w:rPr>
          <w:b/>
          <w:i/>
          <w:color w:val="000000"/>
          <w:sz w:val="28"/>
          <w:szCs w:val="28"/>
        </w:rPr>
        <w:t xml:space="preserve">Тема 1. </w:t>
      </w:r>
      <w:r w:rsidR="00665818">
        <w:rPr>
          <w:b/>
          <w:i/>
          <w:color w:val="000000"/>
          <w:sz w:val="28"/>
          <w:szCs w:val="28"/>
        </w:rPr>
        <w:t>Датчик вращения мотора</w:t>
      </w:r>
      <w:r w:rsidR="00EE1077">
        <w:rPr>
          <w:b/>
          <w:i/>
          <w:color w:val="000000"/>
          <w:sz w:val="28"/>
          <w:szCs w:val="28"/>
        </w:rPr>
        <w:t>. Количество оборотов</w:t>
      </w:r>
    </w:p>
    <w:p w:rsidR="00EE1077" w:rsidRDefault="00665818" w:rsidP="001C2B89">
      <w:pPr>
        <w:spacing w:line="360" w:lineRule="auto"/>
        <w:ind w:firstLine="709"/>
        <w:rPr>
          <w:bCs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Измерение</w:t>
      </w:r>
      <w:r w:rsidRPr="00665818">
        <w:rPr>
          <w:color w:val="000000"/>
          <w:sz w:val="28"/>
          <w:szCs w:val="28"/>
          <w:shd w:val="clear" w:color="auto" w:fill="FFFFFF"/>
        </w:rPr>
        <w:t xml:space="preserve"> количества оборотов</w:t>
      </w:r>
      <w:r>
        <w:rPr>
          <w:color w:val="000000"/>
          <w:sz w:val="28"/>
          <w:szCs w:val="28"/>
          <w:shd w:val="clear" w:color="auto" w:fill="FFFFFF"/>
        </w:rPr>
        <w:t>. Д</w:t>
      </w:r>
      <w:r w:rsidRPr="00665818">
        <w:rPr>
          <w:rStyle w:val="apple-converted-space"/>
          <w:rFonts w:eastAsiaTheme="majorEastAsia"/>
          <w:color w:val="000000"/>
          <w:sz w:val="28"/>
          <w:szCs w:val="28"/>
          <w:shd w:val="clear" w:color="auto" w:fill="FFFFFF"/>
        </w:rPr>
        <w:t>анные о вращении мотора.</w:t>
      </w:r>
      <w:r w:rsidRPr="00665818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bCs/>
          <w:color w:val="000000"/>
          <w:sz w:val="28"/>
          <w:szCs w:val="28"/>
          <w:shd w:val="clear" w:color="auto" w:fill="FFFFFF"/>
        </w:rPr>
        <w:t>Н</w:t>
      </w:r>
      <w:r w:rsidRPr="00665818">
        <w:rPr>
          <w:bCs/>
          <w:color w:val="000000"/>
          <w:sz w:val="28"/>
          <w:szCs w:val="28"/>
          <w:shd w:val="clear" w:color="auto" w:fill="FFFFFF"/>
        </w:rPr>
        <w:t>аправл</w:t>
      </w:r>
      <w:r w:rsidRPr="00665818">
        <w:rPr>
          <w:bCs/>
          <w:color w:val="000000"/>
          <w:sz w:val="28"/>
          <w:szCs w:val="28"/>
          <w:shd w:val="clear" w:color="auto" w:fill="FFFFFF"/>
        </w:rPr>
        <w:t>е</w:t>
      </w:r>
      <w:r w:rsidRPr="00C329BF">
        <w:rPr>
          <w:bCs/>
          <w:color w:val="000000"/>
          <w:sz w:val="28"/>
          <w:szCs w:val="28"/>
          <w:shd w:val="clear" w:color="auto" w:fill="FFFFFF"/>
        </w:rPr>
        <w:t>ние вращения мотора и общее количество оборотов.</w:t>
      </w:r>
      <w:r w:rsidR="007D31B2">
        <w:rPr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EE1077" w:rsidRDefault="00EE1077" w:rsidP="00EE1077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 w:rsidRPr="00665818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2</w:t>
      </w:r>
      <w:r w:rsidRPr="00665818">
        <w:rPr>
          <w:b/>
          <w:i/>
          <w:color w:val="000000"/>
          <w:sz w:val="28"/>
          <w:szCs w:val="28"/>
        </w:rPr>
        <w:t xml:space="preserve">. </w:t>
      </w:r>
      <w:r>
        <w:rPr>
          <w:b/>
          <w:i/>
          <w:color w:val="000000"/>
          <w:sz w:val="28"/>
          <w:szCs w:val="28"/>
        </w:rPr>
        <w:t>Датчик вращения мотора. Угол поворота</w:t>
      </w:r>
    </w:p>
    <w:p w:rsidR="00665818" w:rsidRPr="00665818" w:rsidRDefault="007D31B2" w:rsidP="001C2B89">
      <w:pPr>
        <w:spacing w:line="360" w:lineRule="auto"/>
        <w:ind w:firstLine="709"/>
        <w:rPr>
          <w:bCs/>
          <w:cap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>Измерение угла поворота.</w:t>
      </w:r>
      <w:r w:rsidR="00EE1077" w:rsidRPr="00EE1077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="00EE1077">
        <w:rPr>
          <w:bCs/>
          <w:color w:val="000000"/>
          <w:sz w:val="28"/>
          <w:szCs w:val="28"/>
          <w:shd w:val="clear" w:color="auto" w:fill="FFFFFF"/>
        </w:rPr>
        <w:t>Н</w:t>
      </w:r>
      <w:r w:rsidR="00EE1077" w:rsidRPr="00665818">
        <w:rPr>
          <w:bCs/>
          <w:color w:val="000000"/>
          <w:sz w:val="28"/>
          <w:szCs w:val="28"/>
          <w:shd w:val="clear" w:color="auto" w:fill="FFFFFF"/>
        </w:rPr>
        <w:t>аправле</w:t>
      </w:r>
      <w:r w:rsidR="00EE1077" w:rsidRPr="00C329BF">
        <w:rPr>
          <w:bCs/>
          <w:color w:val="000000"/>
          <w:sz w:val="28"/>
          <w:szCs w:val="28"/>
          <w:shd w:val="clear" w:color="auto" w:fill="FFFFFF"/>
        </w:rPr>
        <w:t xml:space="preserve">ние вращения мотора и </w:t>
      </w:r>
      <w:r w:rsidR="00EE1077">
        <w:rPr>
          <w:bCs/>
          <w:color w:val="000000"/>
          <w:sz w:val="28"/>
          <w:szCs w:val="28"/>
          <w:shd w:val="clear" w:color="auto" w:fill="FFFFFF"/>
        </w:rPr>
        <w:t>мощность мотора.</w:t>
      </w:r>
    </w:p>
    <w:p w:rsidR="00C23A96" w:rsidRDefault="000728C7" w:rsidP="000728C7">
      <w:pPr>
        <w:spacing w:line="360" w:lineRule="auto"/>
        <w:ind w:firstLine="709"/>
        <w:rPr>
          <w:b/>
          <w:i/>
          <w:sz w:val="28"/>
          <w:szCs w:val="28"/>
        </w:rPr>
      </w:pPr>
      <w:r w:rsidRPr="00C23A96">
        <w:rPr>
          <w:b/>
          <w:i/>
          <w:color w:val="000000"/>
          <w:sz w:val="28"/>
          <w:szCs w:val="28"/>
        </w:rPr>
        <w:t>Тема</w:t>
      </w:r>
      <w:r w:rsidR="00EE1077">
        <w:rPr>
          <w:b/>
          <w:i/>
          <w:color w:val="000000"/>
          <w:sz w:val="28"/>
          <w:szCs w:val="28"/>
        </w:rPr>
        <w:t xml:space="preserve"> 3</w:t>
      </w:r>
      <w:r w:rsidRPr="00C23A96">
        <w:rPr>
          <w:b/>
          <w:i/>
          <w:color w:val="000000"/>
          <w:sz w:val="28"/>
          <w:szCs w:val="28"/>
        </w:rPr>
        <w:t>.</w:t>
      </w:r>
      <w:r w:rsidR="004C25B4" w:rsidRPr="00C23A96">
        <w:rPr>
          <w:b/>
          <w:i/>
          <w:sz w:val="28"/>
          <w:szCs w:val="28"/>
        </w:rPr>
        <w:t xml:space="preserve"> </w:t>
      </w:r>
      <w:r w:rsidR="00EC50BB" w:rsidRPr="00C23A96">
        <w:rPr>
          <w:b/>
          <w:i/>
          <w:sz w:val="28"/>
          <w:szCs w:val="28"/>
        </w:rPr>
        <w:t xml:space="preserve"> Ультразвуковой </w:t>
      </w:r>
      <w:r w:rsidR="00C23A96">
        <w:rPr>
          <w:b/>
          <w:i/>
          <w:sz w:val="28"/>
          <w:szCs w:val="28"/>
        </w:rPr>
        <w:t xml:space="preserve"> </w:t>
      </w:r>
      <w:r w:rsidR="00EC50BB" w:rsidRPr="00C23A96">
        <w:rPr>
          <w:b/>
          <w:i/>
          <w:sz w:val="28"/>
          <w:szCs w:val="28"/>
        </w:rPr>
        <w:t xml:space="preserve">датчик </w:t>
      </w:r>
    </w:p>
    <w:p w:rsidR="000728C7" w:rsidRDefault="0046773A" w:rsidP="000728C7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lastRenderedPageBreak/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</w:t>
      </w:r>
      <w:r w:rsidR="00EC50BB" w:rsidRPr="00C23A96">
        <w:rPr>
          <w:sz w:val="28"/>
          <w:szCs w:val="28"/>
        </w:rPr>
        <w:t>Контроль расстояния</w:t>
      </w:r>
      <w:r>
        <w:rPr>
          <w:sz w:val="28"/>
          <w:szCs w:val="28"/>
        </w:rPr>
        <w:t>.</w:t>
      </w:r>
      <w:r w:rsidR="00EC50BB" w:rsidRPr="00C23A96">
        <w:rPr>
          <w:sz w:val="28"/>
          <w:szCs w:val="28"/>
        </w:rPr>
        <w:t xml:space="preserve">  Определение расстояния</w:t>
      </w:r>
      <w:r w:rsidR="00C23A96">
        <w:rPr>
          <w:sz w:val="28"/>
          <w:szCs w:val="28"/>
        </w:rPr>
        <w:t xml:space="preserve"> до объекта.</w:t>
      </w:r>
    </w:p>
    <w:p w:rsidR="00EE1077" w:rsidRDefault="00EE1077" w:rsidP="00EE1077">
      <w:pPr>
        <w:spacing w:line="360" w:lineRule="auto"/>
        <w:ind w:firstLine="709"/>
        <w:rPr>
          <w:b/>
          <w:i/>
          <w:sz w:val="28"/>
          <w:szCs w:val="28"/>
        </w:rPr>
      </w:pPr>
      <w:r w:rsidRPr="00C23A96">
        <w:rPr>
          <w:b/>
          <w:i/>
          <w:color w:val="000000"/>
          <w:sz w:val="28"/>
          <w:szCs w:val="28"/>
        </w:rPr>
        <w:t>Тема</w:t>
      </w:r>
      <w:r>
        <w:rPr>
          <w:b/>
          <w:i/>
          <w:color w:val="000000"/>
          <w:sz w:val="28"/>
          <w:szCs w:val="28"/>
        </w:rPr>
        <w:t xml:space="preserve"> 4</w:t>
      </w:r>
      <w:r w:rsidRPr="00C23A96">
        <w:rPr>
          <w:b/>
          <w:i/>
          <w:color w:val="000000"/>
          <w:sz w:val="28"/>
          <w:szCs w:val="28"/>
        </w:rPr>
        <w:t>.</w:t>
      </w:r>
      <w:r w:rsidRPr="00C23A96">
        <w:rPr>
          <w:b/>
          <w:i/>
          <w:sz w:val="28"/>
          <w:szCs w:val="28"/>
        </w:rPr>
        <w:t xml:space="preserve">  Ультразвуковой </w:t>
      </w:r>
      <w:r>
        <w:rPr>
          <w:b/>
          <w:i/>
          <w:sz w:val="28"/>
          <w:szCs w:val="28"/>
        </w:rPr>
        <w:t xml:space="preserve"> датчик.</w:t>
      </w:r>
      <w:r w:rsidR="00B374C5">
        <w:rPr>
          <w:b/>
          <w:i/>
          <w:sz w:val="28"/>
          <w:szCs w:val="28"/>
        </w:rPr>
        <w:t xml:space="preserve"> Режим сравнения и ожидания</w:t>
      </w:r>
    </w:p>
    <w:p w:rsidR="00EE1077" w:rsidRPr="00C23A96" w:rsidRDefault="00B374C5" w:rsidP="00EE107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сравнения. Режим ожидания. Составление программ. Решение задач.</w:t>
      </w:r>
    </w:p>
    <w:p w:rsidR="00EC50BB" w:rsidRPr="0046773A" w:rsidRDefault="00B374C5" w:rsidP="00EC50BB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5</w:t>
      </w:r>
      <w:r w:rsidR="00E229AA" w:rsidRPr="0046773A">
        <w:rPr>
          <w:b/>
          <w:i/>
          <w:color w:val="000000"/>
          <w:sz w:val="28"/>
          <w:szCs w:val="28"/>
        </w:rPr>
        <w:t>.</w:t>
      </w:r>
      <w:hyperlink r:id="rId17" w:history="1">
        <w:r w:rsidR="00E229AA"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="00EC50BB" w:rsidRPr="0046773A">
        <w:rPr>
          <w:b/>
          <w:i/>
          <w:sz w:val="28"/>
          <w:szCs w:val="28"/>
        </w:rPr>
        <w:t xml:space="preserve">Датчик цвета </w:t>
      </w:r>
    </w:p>
    <w:p w:rsidR="00B374C5" w:rsidRDefault="0046773A" w:rsidP="001C2B89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Режим измерения цвета. </w:t>
      </w:r>
    </w:p>
    <w:p w:rsidR="00B374C5" w:rsidRPr="00B374C5" w:rsidRDefault="00B374C5" w:rsidP="00B374C5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6</w:t>
      </w:r>
      <w:r w:rsidRPr="0046773A">
        <w:rPr>
          <w:b/>
          <w:i/>
          <w:color w:val="000000"/>
          <w:sz w:val="28"/>
          <w:szCs w:val="28"/>
        </w:rPr>
        <w:t>.</w:t>
      </w:r>
      <w:hyperlink r:id="rId18" w:history="1">
        <w:r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Pr="0046773A">
        <w:rPr>
          <w:b/>
          <w:i/>
          <w:sz w:val="28"/>
          <w:szCs w:val="28"/>
        </w:rPr>
        <w:t>Датчик цвета</w:t>
      </w:r>
      <w:r>
        <w:rPr>
          <w:b/>
          <w:i/>
          <w:sz w:val="28"/>
          <w:szCs w:val="28"/>
        </w:rPr>
        <w:t xml:space="preserve">. </w:t>
      </w:r>
      <w:r w:rsidRPr="00B374C5">
        <w:rPr>
          <w:b/>
          <w:i/>
          <w:sz w:val="28"/>
          <w:szCs w:val="28"/>
        </w:rPr>
        <w:t>Режим измерения интенсивности отраже</w:t>
      </w:r>
      <w:r w:rsidRPr="00B374C5">
        <w:rPr>
          <w:b/>
          <w:i/>
          <w:sz w:val="28"/>
          <w:szCs w:val="28"/>
        </w:rPr>
        <w:t>н</w:t>
      </w:r>
      <w:r w:rsidRPr="00B374C5">
        <w:rPr>
          <w:b/>
          <w:i/>
          <w:sz w:val="28"/>
          <w:szCs w:val="28"/>
        </w:rPr>
        <w:t>ного света</w:t>
      </w:r>
    </w:p>
    <w:p w:rsidR="00B374C5" w:rsidRDefault="0046773A" w:rsidP="001C2B8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Режим измерения интенсивности отраженного света. </w:t>
      </w:r>
      <w:r w:rsidR="00292CA7">
        <w:rPr>
          <w:sz w:val="28"/>
          <w:szCs w:val="28"/>
        </w:rPr>
        <w:t>Составление пр</w:t>
      </w:r>
      <w:r w:rsidR="00292CA7">
        <w:rPr>
          <w:sz w:val="28"/>
          <w:szCs w:val="28"/>
        </w:rPr>
        <w:t>о</w:t>
      </w:r>
      <w:r w:rsidR="00292CA7">
        <w:rPr>
          <w:sz w:val="28"/>
          <w:szCs w:val="28"/>
        </w:rPr>
        <w:t>грамм. Решение задач.</w:t>
      </w:r>
    </w:p>
    <w:p w:rsidR="00B374C5" w:rsidRPr="00B374C5" w:rsidRDefault="00B374C5" w:rsidP="001C2B89">
      <w:pPr>
        <w:spacing w:line="360" w:lineRule="auto"/>
        <w:ind w:firstLine="709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7</w:t>
      </w:r>
      <w:r w:rsidRPr="0046773A">
        <w:rPr>
          <w:b/>
          <w:i/>
          <w:color w:val="000000"/>
          <w:sz w:val="28"/>
          <w:szCs w:val="28"/>
        </w:rPr>
        <w:t>.</w:t>
      </w:r>
      <w:hyperlink r:id="rId19" w:history="1">
        <w:r w:rsidRPr="0046773A">
          <w:rPr>
            <w:rStyle w:val="instancename"/>
            <w:b/>
            <w:i/>
            <w:sz w:val="28"/>
            <w:szCs w:val="28"/>
            <w:shd w:val="clear" w:color="auto" w:fill="FFFFFF"/>
          </w:rPr>
          <w:t xml:space="preserve"> </w:t>
        </w:r>
      </w:hyperlink>
      <w:r w:rsidRPr="0046773A">
        <w:rPr>
          <w:b/>
          <w:i/>
          <w:sz w:val="28"/>
          <w:szCs w:val="28"/>
        </w:rPr>
        <w:t>Датчик цвета</w:t>
      </w:r>
      <w:r>
        <w:rPr>
          <w:b/>
          <w:i/>
          <w:sz w:val="28"/>
          <w:szCs w:val="28"/>
        </w:rPr>
        <w:t xml:space="preserve">. </w:t>
      </w:r>
      <w:r w:rsidRPr="00B374C5">
        <w:rPr>
          <w:b/>
          <w:i/>
          <w:sz w:val="28"/>
          <w:szCs w:val="28"/>
        </w:rPr>
        <w:t>Режим измерения интенсивности окружа</w:t>
      </w:r>
      <w:r w:rsidRPr="00B374C5">
        <w:rPr>
          <w:b/>
          <w:i/>
          <w:sz w:val="28"/>
          <w:szCs w:val="28"/>
        </w:rPr>
        <w:t>ю</w:t>
      </w:r>
      <w:r w:rsidRPr="00B374C5">
        <w:rPr>
          <w:b/>
          <w:i/>
          <w:sz w:val="28"/>
          <w:szCs w:val="28"/>
        </w:rPr>
        <w:t>щего света</w:t>
      </w:r>
    </w:p>
    <w:p w:rsidR="00292CA7" w:rsidRDefault="0046773A" w:rsidP="00292CA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измерения интенсивности окружающего света. Режим калибро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ки. Режим ожидания.</w:t>
      </w:r>
      <w:r w:rsidR="00292CA7" w:rsidRPr="00292CA7">
        <w:rPr>
          <w:sz w:val="28"/>
          <w:szCs w:val="28"/>
        </w:rPr>
        <w:t xml:space="preserve"> </w:t>
      </w:r>
      <w:r w:rsidR="00292CA7">
        <w:rPr>
          <w:sz w:val="28"/>
          <w:szCs w:val="28"/>
        </w:rPr>
        <w:t>Составление программ. Решение задач.</w:t>
      </w:r>
    </w:p>
    <w:p w:rsidR="006F4636" w:rsidRDefault="006F4636" w:rsidP="00292CA7">
      <w:pPr>
        <w:spacing w:line="360" w:lineRule="auto"/>
        <w:ind w:firstLine="709"/>
        <w:rPr>
          <w:sz w:val="28"/>
          <w:szCs w:val="28"/>
        </w:rPr>
      </w:pPr>
    </w:p>
    <w:p w:rsidR="00E229AA" w:rsidRPr="00A207BC" w:rsidRDefault="00E229AA" w:rsidP="001C2B89">
      <w:pPr>
        <w:spacing w:line="360" w:lineRule="auto"/>
        <w:ind w:firstLine="709"/>
        <w:rPr>
          <w:b/>
          <w:i/>
          <w:sz w:val="28"/>
          <w:szCs w:val="28"/>
        </w:rPr>
      </w:pPr>
      <w:r w:rsidRPr="00A207BC"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8</w:t>
      </w:r>
      <w:r w:rsidRPr="00A207BC">
        <w:rPr>
          <w:b/>
          <w:i/>
          <w:color w:val="000000"/>
          <w:sz w:val="28"/>
          <w:szCs w:val="28"/>
        </w:rPr>
        <w:t>.</w:t>
      </w:r>
      <w:r w:rsidR="004C25B4" w:rsidRPr="00A207BC">
        <w:rPr>
          <w:b/>
          <w:i/>
          <w:sz w:val="28"/>
          <w:szCs w:val="28"/>
        </w:rPr>
        <w:t xml:space="preserve"> </w:t>
      </w:r>
      <w:r w:rsidR="00EC50BB" w:rsidRPr="00A207BC">
        <w:rPr>
          <w:b/>
          <w:i/>
          <w:sz w:val="28"/>
          <w:szCs w:val="28"/>
        </w:rPr>
        <w:t xml:space="preserve">Датчик касания </w:t>
      </w:r>
    </w:p>
    <w:p w:rsidR="00292CA7" w:rsidRDefault="00A207BC" w:rsidP="001C2B89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Изображение блока Датчика касания. </w:t>
      </w:r>
    </w:p>
    <w:p w:rsidR="00292CA7" w:rsidRPr="00A207BC" w:rsidRDefault="00292CA7" w:rsidP="00292CA7">
      <w:pPr>
        <w:spacing w:line="360" w:lineRule="auto"/>
        <w:ind w:firstLine="709"/>
        <w:rPr>
          <w:b/>
          <w:i/>
          <w:sz w:val="28"/>
          <w:szCs w:val="28"/>
        </w:rPr>
      </w:pPr>
      <w:r w:rsidRPr="00A207BC"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9</w:t>
      </w:r>
      <w:r w:rsidRPr="00A207BC">
        <w:rPr>
          <w:b/>
          <w:i/>
          <w:color w:val="000000"/>
          <w:sz w:val="28"/>
          <w:szCs w:val="28"/>
        </w:rPr>
        <w:t>.</w:t>
      </w:r>
      <w:r w:rsidRPr="00A207BC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Датчик касания. Режимы работы</w:t>
      </w:r>
    </w:p>
    <w:p w:rsidR="00A207BC" w:rsidRPr="00A207BC" w:rsidRDefault="00A207BC" w:rsidP="001C2B8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 измерения.</w:t>
      </w:r>
      <w:r w:rsidR="0046773A">
        <w:rPr>
          <w:sz w:val="28"/>
          <w:szCs w:val="28"/>
        </w:rPr>
        <w:t xml:space="preserve"> Режим сравнения. Режим ожидания. </w:t>
      </w:r>
    </w:p>
    <w:p w:rsidR="00E229AA" w:rsidRPr="0046773A" w:rsidRDefault="00B374C5" w:rsidP="001C2B89">
      <w:pPr>
        <w:spacing w:line="360" w:lineRule="auto"/>
        <w:ind w:firstLine="709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Тема </w:t>
      </w:r>
      <w:r w:rsidR="00EC5B0E">
        <w:rPr>
          <w:b/>
          <w:i/>
          <w:color w:val="000000"/>
          <w:sz w:val="28"/>
          <w:szCs w:val="28"/>
        </w:rPr>
        <w:t>10</w:t>
      </w:r>
      <w:r w:rsidR="00E229AA" w:rsidRPr="0046773A">
        <w:rPr>
          <w:b/>
          <w:i/>
          <w:color w:val="000000"/>
          <w:sz w:val="28"/>
          <w:szCs w:val="28"/>
        </w:rPr>
        <w:t>.</w:t>
      </w:r>
      <w:r w:rsidR="0046773A" w:rsidRPr="0046773A">
        <w:rPr>
          <w:b/>
          <w:i/>
          <w:color w:val="000000"/>
          <w:sz w:val="28"/>
          <w:szCs w:val="28"/>
        </w:rPr>
        <w:t xml:space="preserve"> Датчик гироскоп</w:t>
      </w:r>
    </w:p>
    <w:p w:rsidR="0046773A" w:rsidRDefault="0046773A" w:rsidP="0046773A">
      <w:pPr>
        <w:spacing w:line="360" w:lineRule="auto"/>
        <w:ind w:firstLine="709"/>
        <w:rPr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Изображение блока Датчика гироскоп. Направление вращения. </w:t>
      </w:r>
    </w:p>
    <w:p w:rsidR="00292CA7" w:rsidRDefault="00292CA7" w:rsidP="00292CA7">
      <w:pPr>
        <w:spacing w:line="360" w:lineRule="auto"/>
        <w:ind w:firstLine="709"/>
        <w:rPr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1</w:t>
      </w:r>
      <w:r w:rsidR="00EC5B0E">
        <w:rPr>
          <w:b/>
          <w:i/>
          <w:color w:val="000000"/>
          <w:sz w:val="28"/>
          <w:szCs w:val="28"/>
        </w:rPr>
        <w:t>1</w:t>
      </w:r>
      <w:r w:rsidRPr="0046773A">
        <w:rPr>
          <w:b/>
          <w:i/>
          <w:color w:val="000000"/>
          <w:sz w:val="28"/>
          <w:szCs w:val="28"/>
        </w:rPr>
        <w:t>. Датчик гироскоп</w:t>
      </w:r>
      <w:r>
        <w:rPr>
          <w:b/>
          <w:i/>
          <w:color w:val="000000"/>
          <w:sz w:val="28"/>
          <w:szCs w:val="28"/>
        </w:rPr>
        <w:t>.</w:t>
      </w:r>
      <w:r w:rsidRPr="00292CA7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Режимы работы</w:t>
      </w:r>
      <w:r w:rsidRPr="00292CA7">
        <w:rPr>
          <w:sz w:val="28"/>
          <w:szCs w:val="28"/>
        </w:rPr>
        <w:t xml:space="preserve"> </w:t>
      </w:r>
    </w:p>
    <w:p w:rsidR="00292CA7" w:rsidRDefault="00292CA7" w:rsidP="00292CA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Режимы работы датчика гироскопа: измерение и сравнение.</w:t>
      </w:r>
      <w:r w:rsidRPr="00292CA7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Составление программ. Решение задач.</w:t>
      </w:r>
    </w:p>
    <w:p w:rsidR="00E229AA" w:rsidRPr="00EC50BB" w:rsidRDefault="00E229AA" w:rsidP="001C2B89">
      <w:pPr>
        <w:shd w:val="clear" w:color="auto" w:fill="FFFFFF"/>
        <w:spacing w:line="360" w:lineRule="auto"/>
        <w:ind w:right="68" w:firstLine="709"/>
        <w:outlineLvl w:val="2"/>
        <w:rPr>
          <w:b/>
          <w:i/>
          <w:color w:val="000000"/>
          <w:sz w:val="28"/>
          <w:szCs w:val="28"/>
        </w:rPr>
      </w:pPr>
      <w:r w:rsidRPr="00EC50BB">
        <w:rPr>
          <w:b/>
          <w:i/>
          <w:color w:val="000000"/>
          <w:sz w:val="28"/>
          <w:szCs w:val="28"/>
        </w:rPr>
        <w:t xml:space="preserve">Тема </w:t>
      </w:r>
      <w:r w:rsidR="00B374C5">
        <w:rPr>
          <w:b/>
          <w:i/>
          <w:color w:val="000000"/>
          <w:sz w:val="28"/>
          <w:szCs w:val="28"/>
        </w:rPr>
        <w:t>1</w:t>
      </w:r>
      <w:r w:rsidR="00EC5B0E">
        <w:rPr>
          <w:b/>
          <w:i/>
          <w:color w:val="000000"/>
          <w:sz w:val="28"/>
          <w:szCs w:val="28"/>
        </w:rPr>
        <w:t>2</w:t>
      </w:r>
      <w:r w:rsidRPr="00EC50BB">
        <w:rPr>
          <w:b/>
          <w:i/>
          <w:color w:val="000000"/>
          <w:sz w:val="28"/>
          <w:szCs w:val="28"/>
        </w:rPr>
        <w:t>.</w:t>
      </w:r>
      <w:r w:rsidR="00EC50BB" w:rsidRPr="00EC50BB">
        <w:rPr>
          <w:b/>
          <w:i/>
          <w:color w:val="000000"/>
          <w:sz w:val="28"/>
          <w:szCs w:val="28"/>
        </w:rPr>
        <w:t>Инфракрасный датчик</w:t>
      </w:r>
      <w:r w:rsidR="00292CA7">
        <w:rPr>
          <w:b/>
          <w:i/>
          <w:color w:val="000000"/>
          <w:sz w:val="28"/>
          <w:szCs w:val="28"/>
        </w:rPr>
        <w:t xml:space="preserve">. </w:t>
      </w:r>
    </w:p>
    <w:p w:rsidR="00E229AA" w:rsidRDefault="0046773A" w:rsidP="0095363C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 w:rsidRPr="00A207BC">
        <w:rPr>
          <w:sz w:val="28"/>
          <w:szCs w:val="28"/>
        </w:rPr>
        <w:t>Функциональное назначение датчика.</w:t>
      </w:r>
      <w:r>
        <w:rPr>
          <w:sz w:val="28"/>
          <w:szCs w:val="28"/>
        </w:rPr>
        <w:t xml:space="preserve"> Палитра программирования Да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чик. </w:t>
      </w:r>
      <w:r w:rsidR="00EC50BB" w:rsidRPr="00EC50BB">
        <w:rPr>
          <w:color w:val="000000"/>
          <w:sz w:val="28"/>
          <w:szCs w:val="28"/>
        </w:rPr>
        <w:t xml:space="preserve">Режим приближения </w:t>
      </w:r>
      <w:proofErr w:type="gramStart"/>
      <w:r w:rsidR="00EC50BB" w:rsidRPr="00EC50BB">
        <w:rPr>
          <w:color w:val="000000"/>
          <w:sz w:val="28"/>
          <w:szCs w:val="28"/>
        </w:rPr>
        <w:t>ИК-датчика</w:t>
      </w:r>
      <w:proofErr w:type="gramEnd"/>
      <w:r w:rsidR="00EC50BB" w:rsidRPr="00EC50BB">
        <w:rPr>
          <w:color w:val="000000"/>
          <w:sz w:val="28"/>
          <w:szCs w:val="28"/>
        </w:rPr>
        <w:t xml:space="preserve">. </w:t>
      </w:r>
    </w:p>
    <w:p w:rsidR="00292CA7" w:rsidRDefault="00292CA7" w:rsidP="0095363C">
      <w:pPr>
        <w:shd w:val="clear" w:color="auto" w:fill="FFFFFF"/>
        <w:spacing w:line="360" w:lineRule="auto"/>
        <w:ind w:right="68" w:firstLine="709"/>
        <w:outlineLvl w:val="2"/>
        <w:rPr>
          <w:color w:val="000000"/>
          <w:sz w:val="28"/>
          <w:szCs w:val="28"/>
        </w:rPr>
      </w:pPr>
      <w:r w:rsidRPr="00EC50BB">
        <w:rPr>
          <w:b/>
          <w:i/>
          <w:color w:val="000000"/>
          <w:sz w:val="28"/>
          <w:szCs w:val="28"/>
        </w:rPr>
        <w:t xml:space="preserve">Тема </w:t>
      </w:r>
      <w:r>
        <w:rPr>
          <w:b/>
          <w:i/>
          <w:color w:val="000000"/>
          <w:sz w:val="28"/>
          <w:szCs w:val="28"/>
        </w:rPr>
        <w:t>1</w:t>
      </w:r>
      <w:r w:rsidR="00EC5B0E">
        <w:rPr>
          <w:b/>
          <w:i/>
          <w:color w:val="000000"/>
          <w:sz w:val="28"/>
          <w:szCs w:val="28"/>
        </w:rPr>
        <w:t>3</w:t>
      </w:r>
      <w:r w:rsidRPr="00EC50BB">
        <w:rPr>
          <w:b/>
          <w:i/>
          <w:color w:val="000000"/>
          <w:sz w:val="28"/>
          <w:szCs w:val="28"/>
        </w:rPr>
        <w:t>.Инфракрасный датчик</w:t>
      </w:r>
      <w:r>
        <w:rPr>
          <w:b/>
          <w:i/>
          <w:color w:val="000000"/>
          <w:sz w:val="28"/>
          <w:szCs w:val="28"/>
        </w:rPr>
        <w:t>.</w:t>
      </w:r>
      <w:r w:rsidRPr="00292CA7">
        <w:rPr>
          <w:color w:val="000000"/>
          <w:sz w:val="28"/>
          <w:szCs w:val="28"/>
        </w:rPr>
        <w:t xml:space="preserve"> </w:t>
      </w:r>
      <w:r w:rsidRPr="00292CA7">
        <w:rPr>
          <w:b/>
          <w:i/>
          <w:color w:val="000000"/>
          <w:sz w:val="28"/>
          <w:szCs w:val="28"/>
        </w:rPr>
        <w:t xml:space="preserve">Режим </w:t>
      </w:r>
      <w:r w:rsidR="00AB36E8">
        <w:rPr>
          <w:b/>
          <w:i/>
          <w:color w:val="000000"/>
          <w:sz w:val="28"/>
          <w:szCs w:val="28"/>
        </w:rPr>
        <w:t>работы</w:t>
      </w:r>
    </w:p>
    <w:p w:rsidR="00EC5B0E" w:rsidRPr="00AB36E8" w:rsidRDefault="00292CA7" w:rsidP="00AB36E8">
      <w:pPr>
        <w:shd w:val="clear" w:color="auto" w:fill="FFFFFF"/>
        <w:spacing w:line="360" w:lineRule="auto"/>
        <w:ind w:right="68" w:firstLine="709"/>
        <w:outlineLvl w:val="2"/>
        <w:rPr>
          <w:b/>
          <w:i/>
          <w:sz w:val="28"/>
          <w:szCs w:val="28"/>
          <w:highlight w:val="yellow"/>
        </w:rPr>
      </w:pPr>
      <w:r w:rsidRPr="00EC50BB">
        <w:rPr>
          <w:color w:val="000000"/>
          <w:sz w:val="28"/>
          <w:szCs w:val="28"/>
        </w:rPr>
        <w:lastRenderedPageBreak/>
        <w:t xml:space="preserve">Режим </w:t>
      </w:r>
      <w:proofErr w:type="gramStart"/>
      <w:r w:rsidRPr="00EC50BB">
        <w:rPr>
          <w:color w:val="000000"/>
          <w:sz w:val="28"/>
          <w:szCs w:val="28"/>
        </w:rPr>
        <w:t>ИК-маяка</w:t>
      </w:r>
      <w:proofErr w:type="gramEnd"/>
      <w:r w:rsidRPr="00EC50B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EC5B0E">
        <w:rPr>
          <w:color w:val="000000"/>
          <w:sz w:val="28"/>
          <w:szCs w:val="28"/>
        </w:rPr>
        <w:t>Определение расстояния до объекта  и  углового п</w:t>
      </w:r>
      <w:r w:rsidR="00EC5B0E">
        <w:rPr>
          <w:color w:val="000000"/>
          <w:sz w:val="28"/>
          <w:szCs w:val="28"/>
        </w:rPr>
        <w:t>о</w:t>
      </w:r>
      <w:r w:rsidR="00EC5B0E">
        <w:rPr>
          <w:color w:val="000000"/>
          <w:sz w:val="28"/>
          <w:szCs w:val="28"/>
        </w:rPr>
        <w:t>ложения маяка.</w:t>
      </w:r>
      <w:r w:rsidR="00AB36E8">
        <w:rPr>
          <w:b/>
          <w:i/>
          <w:sz w:val="28"/>
          <w:szCs w:val="28"/>
        </w:rPr>
        <w:t xml:space="preserve"> </w:t>
      </w:r>
      <w:r w:rsidR="00EC5B0E">
        <w:rPr>
          <w:sz w:val="28"/>
          <w:szCs w:val="28"/>
        </w:rPr>
        <w:t>Кодировка кнопок и их комбинация удаленного инфракрасн</w:t>
      </w:r>
      <w:r w:rsidR="00EC5B0E">
        <w:rPr>
          <w:sz w:val="28"/>
          <w:szCs w:val="28"/>
        </w:rPr>
        <w:t>о</w:t>
      </w:r>
      <w:r w:rsidR="00EC5B0E">
        <w:rPr>
          <w:sz w:val="28"/>
          <w:szCs w:val="28"/>
        </w:rPr>
        <w:t>го маяка.</w:t>
      </w:r>
    </w:p>
    <w:p w:rsidR="00E0002E" w:rsidRPr="006F4636" w:rsidRDefault="00E0002E" w:rsidP="0095363C">
      <w:pPr>
        <w:shd w:val="clear" w:color="auto" w:fill="FFFFFF"/>
        <w:spacing w:line="360" w:lineRule="auto"/>
        <w:ind w:right="68" w:firstLine="709"/>
        <w:outlineLvl w:val="2"/>
        <w:rPr>
          <w:b/>
          <w:i/>
          <w:sz w:val="16"/>
          <w:szCs w:val="16"/>
          <w:highlight w:val="yellow"/>
        </w:rPr>
      </w:pPr>
    </w:p>
    <w:p w:rsidR="00E229AA" w:rsidRPr="00680756" w:rsidRDefault="00EC5B0E" w:rsidP="00680756">
      <w:pPr>
        <w:spacing w:line="360" w:lineRule="auto"/>
        <w:ind w:firstLine="85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РАЗДЕЛ 4. Творческий проект (</w:t>
      </w:r>
      <w:r w:rsidR="0035697C">
        <w:rPr>
          <w:b/>
          <w:sz w:val="28"/>
          <w:szCs w:val="28"/>
          <w:u w:val="single"/>
        </w:rPr>
        <w:t>8</w:t>
      </w:r>
      <w:r w:rsidR="00E229AA" w:rsidRPr="00680756">
        <w:rPr>
          <w:b/>
          <w:sz w:val="28"/>
          <w:szCs w:val="28"/>
          <w:u w:val="single"/>
        </w:rPr>
        <w:t xml:space="preserve"> час</w:t>
      </w:r>
      <w:r w:rsidR="0035697C">
        <w:rPr>
          <w:b/>
          <w:sz w:val="28"/>
          <w:szCs w:val="28"/>
          <w:u w:val="single"/>
        </w:rPr>
        <w:t>ов</w:t>
      </w:r>
      <w:r w:rsidR="00E229AA" w:rsidRPr="00680756">
        <w:rPr>
          <w:b/>
          <w:sz w:val="28"/>
          <w:szCs w:val="28"/>
          <w:u w:val="single"/>
        </w:rPr>
        <w:t>)</w:t>
      </w:r>
    </w:p>
    <w:p w:rsidR="00E229AA" w:rsidRPr="00E229AA" w:rsidRDefault="00E229AA" w:rsidP="00680756">
      <w:pPr>
        <w:spacing w:line="360" w:lineRule="auto"/>
        <w:ind w:firstLine="851"/>
        <w:rPr>
          <w:b/>
          <w:i/>
          <w:sz w:val="28"/>
          <w:szCs w:val="28"/>
        </w:rPr>
      </w:pPr>
      <w:r w:rsidRPr="00E229AA">
        <w:rPr>
          <w:b/>
          <w:i/>
          <w:color w:val="000000"/>
          <w:sz w:val="28"/>
          <w:szCs w:val="28"/>
        </w:rPr>
        <w:t xml:space="preserve">Тема 1. </w:t>
      </w:r>
      <w:r w:rsidRPr="00E229AA">
        <w:rPr>
          <w:b/>
          <w:i/>
          <w:sz w:val="28"/>
          <w:szCs w:val="28"/>
        </w:rPr>
        <w:t>Разработка конструкции модели</w:t>
      </w:r>
      <w:r w:rsidR="00AB36E8">
        <w:rPr>
          <w:b/>
          <w:i/>
          <w:sz w:val="28"/>
          <w:szCs w:val="28"/>
        </w:rPr>
        <w:t>.</w:t>
      </w:r>
      <w:r w:rsidR="00AB36E8" w:rsidRPr="00AB36E8">
        <w:rPr>
          <w:b/>
          <w:i/>
          <w:sz w:val="28"/>
          <w:szCs w:val="28"/>
        </w:rPr>
        <w:t xml:space="preserve"> </w:t>
      </w:r>
    </w:p>
    <w:p w:rsidR="00AB36E8" w:rsidRDefault="00E229AA" w:rsidP="00AB36E8">
      <w:pPr>
        <w:autoSpaceDE w:val="0"/>
        <w:autoSpaceDN w:val="0"/>
        <w:adjustRightInd w:val="0"/>
        <w:spacing w:line="360" w:lineRule="auto"/>
        <w:ind w:firstLine="851"/>
        <w:rPr>
          <w:sz w:val="28"/>
          <w:szCs w:val="28"/>
        </w:rPr>
      </w:pPr>
      <w:r w:rsidRPr="00E229AA">
        <w:rPr>
          <w:sz w:val="28"/>
          <w:szCs w:val="28"/>
        </w:rPr>
        <w:t>Разработка собс</w:t>
      </w:r>
      <w:r w:rsidR="00A11570">
        <w:rPr>
          <w:sz w:val="28"/>
          <w:szCs w:val="28"/>
        </w:rPr>
        <w:t>твенных моделей  в группах. Вы</w:t>
      </w:r>
      <w:r w:rsidRPr="00E229AA">
        <w:rPr>
          <w:sz w:val="28"/>
          <w:szCs w:val="28"/>
        </w:rPr>
        <w:t>бор и утверждение т</w:t>
      </w:r>
      <w:r w:rsidRPr="00E229AA">
        <w:rPr>
          <w:sz w:val="28"/>
          <w:szCs w:val="28"/>
        </w:rPr>
        <w:t>е</w:t>
      </w:r>
      <w:r w:rsidRPr="00E229AA">
        <w:rPr>
          <w:sz w:val="28"/>
          <w:szCs w:val="28"/>
        </w:rPr>
        <w:t>мы, в рамках которой будет реализовываться проект.  Конструирование мод</w:t>
      </w:r>
      <w:r w:rsidRPr="00E229AA">
        <w:rPr>
          <w:sz w:val="28"/>
          <w:szCs w:val="28"/>
        </w:rPr>
        <w:t>е</w:t>
      </w:r>
      <w:r w:rsidRPr="00E229AA">
        <w:rPr>
          <w:sz w:val="28"/>
          <w:szCs w:val="28"/>
        </w:rPr>
        <w:t>ли.</w:t>
      </w:r>
      <w:r w:rsidR="00AB36E8" w:rsidRPr="00AB36E8">
        <w:rPr>
          <w:sz w:val="28"/>
          <w:szCs w:val="28"/>
        </w:rPr>
        <w:t xml:space="preserve"> </w:t>
      </w:r>
      <w:r w:rsidR="0035697C">
        <w:rPr>
          <w:sz w:val="28"/>
          <w:szCs w:val="28"/>
        </w:rPr>
        <w:t>Составление проекта.</w:t>
      </w:r>
    </w:p>
    <w:p w:rsidR="00AB36E8" w:rsidRDefault="00E229AA" w:rsidP="00AB36E8">
      <w:pPr>
        <w:autoSpaceDE w:val="0"/>
        <w:autoSpaceDN w:val="0"/>
        <w:adjustRightInd w:val="0"/>
        <w:spacing w:line="360" w:lineRule="auto"/>
        <w:ind w:firstLine="851"/>
        <w:rPr>
          <w:sz w:val="28"/>
          <w:szCs w:val="28"/>
        </w:rPr>
      </w:pPr>
      <w:r w:rsidRPr="00E229AA">
        <w:rPr>
          <w:b/>
          <w:i/>
          <w:color w:val="000000"/>
          <w:sz w:val="28"/>
          <w:szCs w:val="28"/>
        </w:rPr>
        <w:t>Тема 2.</w:t>
      </w:r>
      <w:r w:rsidR="00AB36E8" w:rsidRPr="00AB36E8">
        <w:rPr>
          <w:sz w:val="28"/>
          <w:szCs w:val="28"/>
        </w:rPr>
        <w:t xml:space="preserve"> </w:t>
      </w:r>
      <w:r w:rsidR="00AB36E8" w:rsidRPr="00E229AA">
        <w:rPr>
          <w:b/>
          <w:i/>
          <w:sz w:val="28"/>
          <w:szCs w:val="28"/>
        </w:rPr>
        <w:t>Программирование</w:t>
      </w:r>
    </w:p>
    <w:p w:rsidR="00AB36E8" w:rsidRDefault="00AB36E8" w:rsidP="00AB36E8">
      <w:pPr>
        <w:autoSpaceDE w:val="0"/>
        <w:autoSpaceDN w:val="0"/>
        <w:adjustRightInd w:val="0"/>
        <w:spacing w:line="360" w:lineRule="auto"/>
        <w:ind w:firstLine="851"/>
        <w:rPr>
          <w:b/>
          <w:i/>
          <w:color w:val="000000"/>
          <w:sz w:val="28"/>
          <w:szCs w:val="28"/>
        </w:rPr>
      </w:pPr>
      <w:r w:rsidRPr="00E229AA">
        <w:rPr>
          <w:sz w:val="28"/>
          <w:szCs w:val="28"/>
        </w:rPr>
        <w:t>Программирование модели группой разработчиков. Отладка програ</w:t>
      </w:r>
      <w:r w:rsidRPr="00E229AA">
        <w:rPr>
          <w:sz w:val="28"/>
          <w:szCs w:val="28"/>
        </w:rPr>
        <w:t>м</w:t>
      </w:r>
      <w:r w:rsidRPr="00E229AA">
        <w:rPr>
          <w:sz w:val="28"/>
          <w:szCs w:val="28"/>
        </w:rPr>
        <w:t>мы в соответствии с назначением модели.</w:t>
      </w:r>
    </w:p>
    <w:p w:rsidR="00E229AA" w:rsidRPr="00E229AA" w:rsidRDefault="00AB36E8" w:rsidP="00AB36E8">
      <w:pPr>
        <w:autoSpaceDE w:val="0"/>
        <w:autoSpaceDN w:val="0"/>
        <w:adjustRightInd w:val="0"/>
        <w:spacing w:line="360" w:lineRule="auto"/>
        <w:ind w:firstLine="851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3</w:t>
      </w:r>
      <w:r w:rsidRPr="00E229AA">
        <w:rPr>
          <w:b/>
          <w:i/>
          <w:color w:val="000000"/>
          <w:sz w:val="28"/>
          <w:szCs w:val="28"/>
        </w:rPr>
        <w:t>.</w:t>
      </w:r>
      <w:r w:rsidR="00E229AA" w:rsidRPr="00E229AA">
        <w:rPr>
          <w:b/>
          <w:i/>
          <w:color w:val="000000"/>
          <w:sz w:val="28"/>
          <w:szCs w:val="28"/>
        </w:rPr>
        <w:t xml:space="preserve"> </w:t>
      </w:r>
      <w:r w:rsidR="0035697C">
        <w:rPr>
          <w:b/>
          <w:i/>
          <w:color w:val="000000"/>
          <w:sz w:val="28"/>
          <w:szCs w:val="28"/>
        </w:rPr>
        <w:t>Презентация модели.</w:t>
      </w:r>
    </w:p>
    <w:p w:rsidR="00B61D0D" w:rsidRPr="00E229AA" w:rsidRDefault="00B61D0D" w:rsidP="00680756">
      <w:pPr>
        <w:spacing w:line="360" w:lineRule="auto"/>
        <w:ind w:firstLine="851"/>
        <w:jc w:val="both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E229AA">
        <w:rPr>
          <w:rStyle w:val="dash0410005f0431005f0437005f0430005f0446005f0020005f0441005f043f005f0438005f0441005f043a005f0430005f005fchar1char1"/>
          <w:sz w:val="28"/>
          <w:szCs w:val="28"/>
        </w:rPr>
        <w:t>Презентация моделей.</w:t>
      </w:r>
      <w:r w:rsidR="00A11570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  <w:r w:rsidR="0035697C">
        <w:rPr>
          <w:rStyle w:val="dash0410005f0431005f0437005f0430005f0446005f0020005f0441005f043f005f0438005f0441005f043a005f0430005f005fchar1char1"/>
          <w:sz w:val="28"/>
          <w:szCs w:val="28"/>
        </w:rPr>
        <w:t>Защита проекта.</w:t>
      </w:r>
    </w:p>
    <w:p w:rsidR="0035697C" w:rsidRPr="00E229AA" w:rsidRDefault="0035697C" w:rsidP="0035697C">
      <w:pPr>
        <w:autoSpaceDE w:val="0"/>
        <w:autoSpaceDN w:val="0"/>
        <w:adjustRightInd w:val="0"/>
        <w:spacing w:line="360" w:lineRule="auto"/>
        <w:ind w:firstLine="851"/>
        <w:rPr>
          <w:b/>
          <w:i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Тема 4</w:t>
      </w:r>
      <w:r w:rsidRPr="00E229AA">
        <w:rPr>
          <w:b/>
          <w:i/>
          <w:color w:val="000000"/>
          <w:sz w:val="28"/>
          <w:szCs w:val="28"/>
        </w:rPr>
        <w:t xml:space="preserve">. </w:t>
      </w:r>
      <w:r w:rsidRPr="00E229AA">
        <w:rPr>
          <w:rFonts w:eastAsia="TimesNewRomanPSMT"/>
          <w:b/>
          <w:i/>
          <w:sz w:val="28"/>
          <w:szCs w:val="28"/>
          <w:lang w:eastAsia="en-US"/>
        </w:rPr>
        <w:t>Соревнование моделей</w:t>
      </w:r>
    </w:p>
    <w:p w:rsidR="0035697C" w:rsidRPr="00E229AA" w:rsidRDefault="0035697C" w:rsidP="0035697C">
      <w:pPr>
        <w:spacing w:line="360" w:lineRule="auto"/>
        <w:ind w:firstLine="851"/>
        <w:jc w:val="both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E229AA">
        <w:rPr>
          <w:rStyle w:val="dash0410005f0431005f0437005f0430005f0446005f0020005f0441005f043f005f0438005f0441005f043a005f0430005f005fchar1char1"/>
          <w:sz w:val="28"/>
          <w:szCs w:val="28"/>
        </w:rPr>
        <w:t>Выставка. Соревнования.</w:t>
      </w:r>
    </w:p>
    <w:p w:rsidR="005F360B" w:rsidRPr="005F360B" w:rsidRDefault="00BD038C" w:rsidP="005F360B">
      <w:pPr>
        <w:pStyle w:val="Standard"/>
        <w:numPr>
          <w:ilvl w:val="0"/>
          <w:numId w:val="9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F360B">
        <w:rPr>
          <w:rFonts w:ascii="Times New Roman" w:hAnsi="Times New Roman"/>
          <w:b/>
          <w:sz w:val="28"/>
          <w:szCs w:val="28"/>
          <w:lang w:val="ru-RU"/>
        </w:rPr>
        <w:t>МЕТОДИЧЕСКОЕ ОБЕСПЕЧЕНИЕ ПРОГРАММЫ</w:t>
      </w:r>
    </w:p>
    <w:p w:rsidR="005F360B" w:rsidRPr="005053D0" w:rsidRDefault="005F360B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053D0">
        <w:rPr>
          <w:rFonts w:eastAsiaTheme="minorHAnsi"/>
          <w:sz w:val="28"/>
          <w:szCs w:val="28"/>
          <w:lang w:eastAsia="en-US"/>
        </w:rPr>
        <w:t xml:space="preserve">Системный подход в обучении </w:t>
      </w:r>
      <w:r w:rsidR="005053D0" w:rsidRPr="005053D0">
        <w:rPr>
          <w:rFonts w:eastAsiaTheme="minorHAnsi"/>
          <w:sz w:val="28"/>
          <w:szCs w:val="28"/>
          <w:lang w:eastAsia="en-US"/>
        </w:rPr>
        <w:t>это наиболее эффективный инстру</w:t>
      </w:r>
      <w:r w:rsidRPr="005053D0">
        <w:rPr>
          <w:rFonts w:eastAsiaTheme="minorHAnsi"/>
          <w:sz w:val="28"/>
          <w:szCs w:val="28"/>
          <w:lang w:eastAsia="en-US"/>
        </w:rPr>
        <w:t>мент получения знаний. Сис</w:t>
      </w:r>
      <w:r w:rsidR="005053D0">
        <w:rPr>
          <w:rFonts w:eastAsiaTheme="minorHAnsi"/>
          <w:sz w:val="28"/>
          <w:szCs w:val="28"/>
          <w:lang w:eastAsia="en-US"/>
        </w:rPr>
        <w:t>темный подход помогает нам окунуться</w:t>
      </w:r>
      <w:r w:rsidRPr="005053D0">
        <w:rPr>
          <w:rFonts w:eastAsiaTheme="minorHAnsi"/>
          <w:sz w:val="28"/>
          <w:szCs w:val="28"/>
          <w:lang w:eastAsia="en-US"/>
        </w:rPr>
        <w:t xml:space="preserve"> в суть вещей, выр</w:t>
      </w:r>
      <w:r w:rsidR="005053D0">
        <w:rPr>
          <w:rFonts w:eastAsiaTheme="minorHAnsi"/>
          <w:sz w:val="28"/>
          <w:szCs w:val="28"/>
          <w:lang w:eastAsia="en-US"/>
        </w:rPr>
        <w:t>а</w:t>
      </w:r>
      <w:r w:rsidRPr="005053D0">
        <w:rPr>
          <w:rFonts w:eastAsiaTheme="minorHAnsi"/>
          <w:sz w:val="28"/>
          <w:szCs w:val="28"/>
          <w:lang w:eastAsia="en-US"/>
        </w:rPr>
        <w:t>ботать пони</w:t>
      </w:r>
      <w:r w:rsidR="005053D0">
        <w:rPr>
          <w:rFonts w:eastAsiaTheme="minorHAnsi"/>
          <w:sz w:val="28"/>
          <w:szCs w:val="28"/>
          <w:lang w:eastAsia="en-US"/>
        </w:rPr>
        <w:t>м</w:t>
      </w:r>
      <w:r w:rsidRPr="005053D0">
        <w:rPr>
          <w:rFonts w:eastAsiaTheme="minorHAnsi"/>
          <w:sz w:val="28"/>
          <w:szCs w:val="28"/>
          <w:lang w:eastAsia="en-US"/>
        </w:rPr>
        <w:t>ание целостной картины мира</w:t>
      </w:r>
      <w:r w:rsidR="005053D0" w:rsidRPr="005053D0">
        <w:rPr>
          <w:rFonts w:eastAsiaTheme="minorHAnsi"/>
          <w:sz w:val="28"/>
          <w:szCs w:val="28"/>
          <w:lang w:eastAsia="en-US"/>
        </w:rPr>
        <w:t xml:space="preserve"> </w:t>
      </w:r>
      <w:r w:rsidRPr="005053D0">
        <w:rPr>
          <w:rFonts w:eastAsiaTheme="minorHAnsi"/>
          <w:sz w:val="28"/>
          <w:szCs w:val="28"/>
          <w:lang w:eastAsia="en-US"/>
        </w:rPr>
        <w:t>в его единстве и разнообр</w:t>
      </w:r>
      <w:r w:rsidRPr="005053D0">
        <w:rPr>
          <w:rFonts w:eastAsiaTheme="minorHAnsi"/>
          <w:sz w:val="28"/>
          <w:szCs w:val="28"/>
          <w:lang w:eastAsia="en-US"/>
        </w:rPr>
        <w:t>а</w:t>
      </w:r>
      <w:r w:rsidRPr="005053D0">
        <w:rPr>
          <w:rFonts w:eastAsiaTheme="minorHAnsi"/>
          <w:sz w:val="28"/>
          <w:szCs w:val="28"/>
          <w:lang w:eastAsia="en-US"/>
        </w:rPr>
        <w:t>зии.</w:t>
      </w:r>
    </w:p>
    <w:p w:rsidR="005F360B" w:rsidRPr="005053D0" w:rsidRDefault="005F360B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5053D0">
        <w:rPr>
          <w:rFonts w:eastAsiaTheme="minorHAnsi"/>
          <w:sz w:val="28"/>
          <w:szCs w:val="28"/>
          <w:lang w:eastAsia="en-US"/>
        </w:rPr>
        <w:t>Система обучения LEGO является уникальной, т. к. предоставляет н</w:t>
      </w:r>
      <w:r w:rsidRPr="005053D0">
        <w:rPr>
          <w:rFonts w:eastAsiaTheme="minorHAnsi"/>
          <w:sz w:val="28"/>
          <w:szCs w:val="28"/>
          <w:lang w:eastAsia="en-US"/>
        </w:rPr>
        <w:t>е</w:t>
      </w:r>
      <w:r w:rsidRPr="005053D0">
        <w:rPr>
          <w:rFonts w:eastAsiaTheme="minorHAnsi"/>
          <w:sz w:val="28"/>
          <w:szCs w:val="28"/>
          <w:lang w:eastAsia="en-US"/>
        </w:rPr>
        <w:t>ограниченные возможности для познания окружающего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Pr="005053D0">
        <w:rPr>
          <w:rFonts w:eastAsiaTheme="minorHAnsi"/>
          <w:sz w:val="28"/>
          <w:szCs w:val="28"/>
          <w:lang w:eastAsia="en-US"/>
        </w:rPr>
        <w:t>мира и выражения новых мыслей.</w:t>
      </w:r>
    </w:p>
    <w:p w:rsidR="005053D0" w:rsidRPr="005053D0" w:rsidRDefault="005053D0" w:rsidP="00B31EAE">
      <w:pPr>
        <w:pStyle w:val="Standard"/>
        <w:spacing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val="ru-RU"/>
        </w:rPr>
      </w:pPr>
      <w:proofErr w:type="gramStart"/>
      <w:r w:rsidRPr="005053D0">
        <w:rPr>
          <w:rFonts w:ascii="Times New Roman" w:eastAsiaTheme="minorHAnsi" w:hAnsi="Times New Roman" w:cs="Times New Roman"/>
          <w:b/>
          <w:bCs/>
          <w:color w:val="FFFFFF"/>
          <w:sz w:val="28"/>
          <w:szCs w:val="28"/>
        </w:rPr>
        <w:t>s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>Обучающие</w:t>
      </w:r>
      <w:proofErr w:type="gramEnd"/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ресурсы </w:t>
      </w:r>
      <w:r w:rsidRPr="005053D0">
        <w:rPr>
          <w:rFonts w:ascii="Times New Roman" w:eastAsiaTheme="minorHAnsi" w:hAnsi="Times New Roman" w:cs="Times New Roman"/>
          <w:sz w:val="28"/>
          <w:szCs w:val="28"/>
        </w:rPr>
        <w:t>LEGO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</w:t>
      </w:r>
      <w:r w:rsidRPr="005053D0">
        <w:rPr>
          <w:rFonts w:ascii="Times New Roman" w:eastAsiaTheme="minorHAnsi" w:hAnsi="Times New Roman" w:cs="Times New Roman"/>
          <w:sz w:val="28"/>
          <w:szCs w:val="28"/>
        </w:rPr>
        <w:t>Education</w:t>
      </w:r>
      <w:r w:rsidRPr="005053D0">
        <w:rPr>
          <w:rFonts w:ascii="Times New Roman" w:eastAsiaTheme="minorHAnsi" w:hAnsi="Times New Roman" w:cs="Times New Roman"/>
          <w:sz w:val="28"/>
          <w:szCs w:val="28"/>
          <w:lang w:val="ru-RU"/>
        </w:rPr>
        <w:t xml:space="preserve"> заключают в себе систему четырех ступеней, которая дает ученикам свободу в экспериментировании и исследованиях с тем, чтобы приобрести новые знания.</w:t>
      </w:r>
    </w:p>
    <w:p w:rsidR="005F360B" w:rsidRPr="005053D0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A0C9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sz w:val="28"/>
          <w:szCs w:val="28"/>
          <w:lang w:eastAsia="en-US"/>
        </w:rPr>
        <w:t>Вводная ступень</w:t>
      </w:r>
      <w:r>
        <w:rPr>
          <w:rFonts w:eastAsiaTheme="minorHAnsi"/>
          <w:b/>
          <w:i/>
          <w:sz w:val="28"/>
          <w:szCs w:val="28"/>
          <w:lang w:eastAsia="en-US"/>
        </w:rPr>
        <w:t xml:space="preserve">. </w:t>
      </w:r>
      <w:r w:rsidR="005F360B" w:rsidRPr="005053D0">
        <w:rPr>
          <w:rFonts w:eastAsiaTheme="minorHAnsi"/>
          <w:sz w:val="28"/>
          <w:szCs w:val="28"/>
          <w:lang w:eastAsia="en-US"/>
        </w:rPr>
        <w:t>Ученикам предоставляется открытая проблема или задача,</w:t>
      </w:r>
      <w:r w:rsidR="005053D0">
        <w:rPr>
          <w:rFonts w:eastAsiaTheme="minorHAnsi"/>
          <w:sz w:val="28"/>
          <w:szCs w:val="28"/>
          <w:lang w:eastAsia="en-US"/>
        </w:rPr>
        <w:t xml:space="preserve"> которая ставит их в позицию лю</w:t>
      </w:r>
      <w:r w:rsidR="005F360B" w:rsidRPr="005053D0">
        <w:rPr>
          <w:rFonts w:eastAsiaTheme="minorHAnsi"/>
          <w:sz w:val="28"/>
          <w:szCs w:val="28"/>
          <w:lang w:eastAsia="en-US"/>
        </w:rPr>
        <w:t>дей, ищущих решение. Живая увл</w:t>
      </w:r>
      <w:r w:rsidR="005F360B" w:rsidRPr="005053D0">
        <w:rPr>
          <w:rFonts w:eastAsiaTheme="minorHAnsi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sz w:val="28"/>
          <w:szCs w:val="28"/>
          <w:lang w:eastAsia="en-US"/>
        </w:rPr>
        <w:t>ченность учеников всегда начинается с того, что они задают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>сами себе вопр</w:t>
      </w:r>
      <w:r w:rsidR="005F360B" w:rsidRPr="005053D0">
        <w:rPr>
          <w:rFonts w:eastAsiaTheme="minorHAnsi"/>
          <w:sz w:val="28"/>
          <w:szCs w:val="28"/>
          <w:lang w:eastAsia="en-US"/>
        </w:rPr>
        <w:t>о</w:t>
      </w:r>
      <w:r w:rsidR="005F360B" w:rsidRPr="005053D0">
        <w:rPr>
          <w:rFonts w:eastAsiaTheme="minorHAnsi"/>
          <w:sz w:val="28"/>
          <w:szCs w:val="28"/>
          <w:lang w:eastAsia="en-US"/>
        </w:rPr>
        <w:t>сы, основанные на их личной способности проявить инициативу и интересах.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 xml:space="preserve">На вводной стадии ведущий поощряет учеников, чтобы они задавали вопросы </w:t>
      </w:r>
      <w:r w:rsidR="005F360B" w:rsidRPr="005053D0">
        <w:rPr>
          <w:rFonts w:eastAsiaTheme="minorHAnsi"/>
          <w:sz w:val="28"/>
          <w:szCs w:val="28"/>
          <w:lang w:eastAsia="en-US"/>
        </w:rPr>
        <w:lastRenderedPageBreak/>
        <w:t>и высказывали</w:t>
      </w:r>
      <w:r w:rsidR="005053D0">
        <w:rPr>
          <w:rFonts w:eastAsiaTheme="minorHAnsi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sz w:val="28"/>
          <w:szCs w:val="28"/>
          <w:lang w:eastAsia="en-US"/>
        </w:rPr>
        <w:t>свои мысли по поводу задачи до начала ее решения. Так пр</w:t>
      </w:r>
      <w:r w:rsidR="005F360B" w:rsidRPr="005053D0">
        <w:rPr>
          <w:rFonts w:eastAsiaTheme="minorHAnsi"/>
          <w:sz w:val="28"/>
          <w:szCs w:val="28"/>
          <w:lang w:eastAsia="en-US"/>
        </w:rPr>
        <w:t>о</w:t>
      </w:r>
      <w:r w:rsidR="005F360B" w:rsidRPr="005053D0">
        <w:rPr>
          <w:rFonts w:eastAsiaTheme="minorHAnsi"/>
          <w:sz w:val="28"/>
          <w:szCs w:val="28"/>
          <w:lang w:eastAsia="en-US"/>
        </w:rPr>
        <w:t>буждается их лю</w:t>
      </w:r>
      <w:r w:rsidR="005053D0">
        <w:rPr>
          <w:rFonts w:eastAsiaTheme="minorHAnsi"/>
          <w:sz w:val="28"/>
          <w:szCs w:val="28"/>
          <w:lang w:eastAsia="en-US"/>
        </w:rPr>
        <w:t>бопытство, и вы</w:t>
      </w:r>
      <w:r w:rsidR="005F360B" w:rsidRPr="005053D0">
        <w:rPr>
          <w:rFonts w:eastAsiaTheme="minorHAnsi"/>
          <w:sz w:val="28"/>
          <w:szCs w:val="28"/>
          <w:lang w:eastAsia="en-US"/>
        </w:rPr>
        <w:t>полнение задачи становится легко достиж</w:t>
      </w:r>
      <w:r w:rsidR="005F360B" w:rsidRPr="005053D0">
        <w:rPr>
          <w:rFonts w:eastAsiaTheme="minorHAnsi"/>
          <w:sz w:val="28"/>
          <w:szCs w:val="28"/>
          <w:lang w:eastAsia="en-US"/>
        </w:rPr>
        <w:t>и</w:t>
      </w:r>
      <w:r w:rsidR="005F360B" w:rsidRPr="005053D0">
        <w:rPr>
          <w:rFonts w:eastAsiaTheme="minorHAnsi"/>
          <w:sz w:val="28"/>
          <w:szCs w:val="28"/>
          <w:lang w:eastAsia="en-US"/>
        </w:rPr>
        <w:t>мой целью, кото</w:t>
      </w:r>
      <w:r w:rsidR="005053D0">
        <w:rPr>
          <w:rFonts w:eastAsiaTheme="minorHAnsi"/>
          <w:sz w:val="28"/>
          <w:szCs w:val="28"/>
          <w:lang w:eastAsia="en-US"/>
        </w:rPr>
        <w:t>рая зависит лишь от уже имеющих</w:t>
      </w:r>
      <w:r w:rsidR="005F360B" w:rsidRPr="005053D0">
        <w:rPr>
          <w:rFonts w:eastAsiaTheme="minorHAnsi"/>
          <w:sz w:val="28"/>
          <w:szCs w:val="28"/>
          <w:lang w:eastAsia="en-US"/>
        </w:rPr>
        <w:t>ся познаний и сфер интер</w:t>
      </w:r>
      <w:r w:rsidR="005F360B" w:rsidRPr="005053D0">
        <w:rPr>
          <w:rFonts w:eastAsiaTheme="minorHAnsi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sz w:val="28"/>
          <w:szCs w:val="28"/>
          <w:lang w:eastAsia="en-US"/>
        </w:rPr>
        <w:t>сов учеников.</w:t>
      </w:r>
    </w:p>
    <w:p w:rsidR="005F360B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sz w:val="28"/>
          <w:szCs w:val="28"/>
          <w:lang w:eastAsia="en-US"/>
        </w:rPr>
        <w:t>Стадия конструирования</w:t>
      </w:r>
      <w:r>
        <w:rPr>
          <w:rFonts w:eastAsiaTheme="minorHAnsi"/>
          <w:b/>
          <w:i/>
          <w:sz w:val="28"/>
          <w:szCs w:val="28"/>
          <w:lang w:eastAsia="en-US"/>
        </w:rPr>
        <w:t>.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 Каждый урок LEGO включает в себя упра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ж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нение по конструированию. Активное обучение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(или обучение в процессе р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боты) подразумевает два вида </w:t>
      </w:r>
      <w:r>
        <w:rPr>
          <w:rFonts w:eastAsiaTheme="minorHAnsi"/>
          <w:color w:val="000000"/>
          <w:sz w:val="28"/>
          <w:szCs w:val="28"/>
          <w:lang w:eastAsia="en-US"/>
        </w:rPr>
        <w:t>конструирования: когда дети соз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дают что-либо в материальном мире, одновременно они формируют знания в своей голове.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Эти знания затем позволяют им создавать более сложные предметы, приобр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е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тая еще больше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знаний, и так по кругу с постоянной положительной динам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и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кой. Конструирование в сотрудничестве с другими детьми увеличивает э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ф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фективность </w:t>
      </w:r>
      <w:r>
        <w:rPr>
          <w:rFonts w:eastAsiaTheme="minorHAnsi"/>
          <w:color w:val="000000"/>
          <w:sz w:val="28"/>
          <w:szCs w:val="28"/>
          <w:lang w:eastAsia="en-US"/>
        </w:rPr>
        <w:t>такого обучения еще сильнее. Со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вместные поиски решения зад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чи всегда лучше </w:t>
      </w:r>
      <w:proofErr w:type="gramStart"/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индивидуальных</w:t>
      </w:r>
      <w:proofErr w:type="gramEnd"/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 xml:space="preserve"> благодаря возможностям,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5053D0">
        <w:rPr>
          <w:rFonts w:eastAsiaTheme="minorHAnsi"/>
          <w:color w:val="000000"/>
          <w:sz w:val="28"/>
          <w:szCs w:val="28"/>
          <w:lang w:eastAsia="en-US"/>
        </w:rPr>
        <w:t>открывающимся перед нами в процессе совместной работы.</w:t>
      </w:r>
    </w:p>
    <w:p w:rsidR="005F360B" w:rsidRPr="00B31EAE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color w:val="000000"/>
          <w:sz w:val="28"/>
          <w:szCs w:val="28"/>
          <w:lang w:eastAsia="en-US"/>
        </w:rPr>
        <w:t>Стадия наблюдения</w:t>
      </w:r>
      <w:r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.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Ученикам предоставляется возможность обсудить то, что они изучили, пого</w:t>
      </w:r>
      <w:r>
        <w:rPr>
          <w:rFonts w:eastAsiaTheme="minorHAnsi"/>
          <w:color w:val="000000"/>
          <w:sz w:val="28"/>
          <w:szCs w:val="28"/>
          <w:lang w:eastAsia="en-US"/>
        </w:rPr>
        <w:t>ворить и поде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литься мыслями, которые возникли у них в процессе конструирования. На этапе наблюдения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каждый мотивируется на то, чтобы задавать вопросы, ответы на которые спо</w:t>
      </w:r>
      <w:r>
        <w:rPr>
          <w:rFonts w:eastAsiaTheme="minorHAnsi"/>
          <w:color w:val="000000"/>
          <w:sz w:val="28"/>
          <w:szCs w:val="28"/>
          <w:lang w:eastAsia="en-US"/>
        </w:rPr>
        <w:t>собствуют пони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манию изученных процессов и углублению знаний. Такие вопросы призваны помочь ученикам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приобрести понимание процессов, с которыми они столкн</w:t>
      </w:r>
      <w:r>
        <w:rPr>
          <w:rFonts w:eastAsiaTheme="minorHAnsi"/>
          <w:color w:val="000000"/>
          <w:sz w:val="28"/>
          <w:szCs w:val="28"/>
          <w:lang w:eastAsia="en-US"/>
        </w:rPr>
        <w:t>улись, и рассмотреть другие спо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собы решения поставленной задачи.</w:t>
      </w:r>
    </w:p>
    <w:p w:rsidR="005F360B" w:rsidRPr="00B31EAE" w:rsidRDefault="00B31EAE" w:rsidP="00B31E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B31EAE">
        <w:rPr>
          <w:rFonts w:eastAsiaTheme="minorHAnsi"/>
          <w:b/>
          <w:i/>
          <w:color w:val="000000"/>
          <w:sz w:val="28"/>
          <w:szCs w:val="28"/>
          <w:lang w:eastAsia="en-US"/>
        </w:rPr>
        <w:t>Стадия продолжения</w:t>
      </w:r>
      <w:r>
        <w:rPr>
          <w:rFonts w:eastAsiaTheme="minorHAnsi"/>
          <w:b/>
          <w:i/>
          <w:color w:val="000000"/>
          <w:sz w:val="28"/>
          <w:szCs w:val="28"/>
          <w:lang w:eastAsia="en-US"/>
        </w:rPr>
        <w:t xml:space="preserve">.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Каждый урок LEGO оканчивается новым зад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а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нием, основанным на уже изученном материале.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Данный этап призван по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держивать учеников в «состоянии Потока». Состояние Потока, при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котором человек полностью погружается в то, чем он занят, является опти</w:t>
      </w:r>
      <w:r>
        <w:rPr>
          <w:rFonts w:eastAsiaTheme="minorHAnsi"/>
          <w:color w:val="000000"/>
          <w:sz w:val="28"/>
          <w:szCs w:val="28"/>
          <w:lang w:eastAsia="en-US"/>
        </w:rPr>
        <w:t>мальным внутрен</w:t>
      </w:r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 xml:space="preserve">ним </w:t>
      </w:r>
      <w:proofErr w:type="spellStart"/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мотиватором</w:t>
      </w:r>
      <w:proofErr w:type="spellEnd"/>
      <w:r w:rsidR="005F360B" w:rsidRPr="00B31EAE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F879A1" w:rsidRPr="006E78C6" w:rsidRDefault="00F879A1" w:rsidP="00F879A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E78C6">
        <w:rPr>
          <w:b/>
          <w:sz w:val="28"/>
          <w:szCs w:val="28"/>
        </w:rPr>
        <w:t>Материально-техническое обеспечение программы «</w:t>
      </w:r>
      <w:proofErr w:type="spellStart"/>
      <w:proofErr w:type="gramStart"/>
      <w:r w:rsidRPr="006E78C6">
        <w:rPr>
          <w:b/>
          <w:sz w:val="28"/>
          <w:szCs w:val="28"/>
        </w:rPr>
        <w:t>Робото</w:t>
      </w:r>
      <w:proofErr w:type="spellEnd"/>
      <w:r>
        <w:rPr>
          <w:b/>
          <w:sz w:val="28"/>
          <w:szCs w:val="28"/>
        </w:rPr>
        <w:t>-</w:t>
      </w:r>
      <w:r w:rsidRPr="006E78C6">
        <w:rPr>
          <w:b/>
          <w:sz w:val="28"/>
          <w:szCs w:val="28"/>
        </w:rPr>
        <w:t>техника</w:t>
      </w:r>
      <w:proofErr w:type="gramEnd"/>
      <w:r w:rsidRPr="006E78C6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: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napToGrid w:val="0"/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 xml:space="preserve">компьютер с выходом в сеть Интернет; </w:t>
      </w:r>
    </w:p>
    <w:p w:rsidR="00EC787A" w:rsidRPr="00B31EAE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23646A">
        <w:rPr>
          <w:rFonts w:eastAsiaTheme="majorEastAsia"/>
          <w:sz w:val="28"/>
          <w:szCs w:val="28"/>
        </w:rPr>
        <w:t xml:space="preserve"> </w:t>
      </w:r>
      <w:r w:rsidRPr="00EC787A">
        <w:rPr>
          <w:rFonts w:eastAsiaTheme="majorEastAsia"/>
          <w:sz w:val="28"/>
          <w:szCs w:val="28"/>
        </w:rPr>
        <w:t>программное</w:t>
      </w:r>
      <w:r w:rsidRPr="00EC787A">
        <w:rPr>
          <w:rFonts w:eastAsiaTheme="majorEastAsia"/>
          <w:sz w:val="28"/>
          <w:szCs w:val="28"/>
          <w:lang w:val="en-US"/>
        </w:rPr>
        <w:t xml:space="preserve"> </w:t>
      </w:r>
      <w:r w:rsidRPr="00EC787A">
        <w:rPr>
          <w:rFonts w:eastAsiaTheme="majorEastAsia"/>
          <w:sz w:val="28"/>
          <w:szCs w:val="28"/>
        </w:rPr>
        <w:t>обеспечение</w:t>
      </w:r>
      <w:r w:rsidRPr="00EC787A">
        <w:rPr>
          <w:rFonts w:eastAsiaTheme="majorEastAsia"/>
          <w:sz w:val="28"/>
          <w:szCs w:val="28"/>
          <w:lang w:val="en-US"/>
        </w:rPr>
        <w:t xml:space="preserve"> LEGO MINDSTORMS Education EV3;</w:t>
      </w:r>
    </w:p>
    <w:p w:rsidR="00EC787A" w:rsidRPr="00B31EAE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B31EAE">
        <w:rPr>
          <w:sz w:val="28"/>
          <w:szCs w:val="28"/>
        </w:rPr>
        <w:t>к</w:t>
      </w:r>
      <w:r w:rsidRPr="00B31EAE">
        <w:rPr>
          <w:rFonts w:eastAsiaTheme="majorEastAsia"/>
          <w:sz w:val="28"/>
          <w:szCs w:val="28"/>
        </w:rPr>
        <w:t>омплект</w:t>
      </w:r>
      <w:r w:rsidRPr="00B31EAE">
        <w:rPr>
          <w:rFonts w:eastAsiaTheme="majorEastAsia"/>
          <w:sz w:val="28"/>
          <w:szCs w:val="28"/>
          <w:lang w:val="en-US"/>
        </w:rPr>
        <w:t xml:space="preserve"> </w:t>
      </w:r>
      <w:r w:rsidRPr="00B31EAE">
        <w:rPr>
          <w:rFonts w:eastAsiaTheme="majorEastAsia"/>
          <w:sz w:val="28"/>
          <w:szCs w:val="28"/>
        </w:rPr>
        <w:t>заданий</w:t>
      </w:r>
      <w:r w:rsidRPr="00B31EAE">
        <w:rPr>
          <w:rFonts w:eastAsiaTheme="majorEastAsia"/>
          <w:sz w:val="28"/>
          <w:szCs w:val="28"/>
          <w:lang w:val="en-US"/>
        </w:rPr>
        <w:t xml:space="preserve"> "</w:t>
      </w:r>
      <w:r w:rsidRPr="00B31EAE">
        <w:rPr>
          <w:rFonts w:eastAsiaTheme="majorEastAsia"/>
          <w:sz w:val="28"/>
          <w:szCs w:val="28"/>
        </w:rPr>
        <w:t>Инженерные</w:t>
      </w:r>
      <w:r w:rsidRPr="00B31EAE">
        <w:rPr>
          <w:rFonts w:eastAsiaTheme="majorEastAsia"/>
          <w:sz w:val="28"/>
          <w:szCs w:val="28"/>
          <w:lang w:val="en-US"/>
        </w:rPr>
        <w:t xml:space="preserve"> </w:t>
      </w:r>
      <w:r w:rsidRPr="00B31EAE">
        <w:rPr>
          <w:rFonts w:eastAsiaTheme="majorEastAsia"/>
          <w:sz w:val="28"/>
          <w:szCs w:val="28"/>
        </w:rPr>
        <w:t>проекты</w:t>
      </w:r>
      <w:r w:rsidRPr="00B31EAE">
        <w:rPr>
          <w:rFonts w:eastAsiaTheme="majorEastAsia"/>
          <w:sz w:val="28"/>
          <w:szCs w:val="28"/>
          <w:lang w:val="en-US"/>
        </w:rPr>
        <w:t>" LEGO MINDSTORMS Educ</w:t>
      </w:r>
      <w:r w:rsidRPr="00B31EAE">
        <w:rPr>
          <w:rFonts w:eastAsiaTheme="majorEastAsia"/>
          <w:sz w:val="28"/>
          <w:szCs w:val="28"/>
          <w:lang w:val="en-US"/>
        </w:rPr>
        <w:t>a</w:t>
      </w:r>
      <w:r w:rsidRPr="00B31EAE">
        <w:rPr>
          <w:rFonts w:eastAsiaTheme="majorEastAsia"/>
          <w:sz w:val="28"/>
          <w:szCs w:val="28"/>
          <w:lang w:val="en-US"/>
        </w:rPr>
        <w:t>tion EV3;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lastRenderedPageBreak/>
        <w:t>программное обеспечение для</w:t>
      </w:r>
      <w:r w:rsidRPr="00EC787A">
        <w:rPr>
          <w:sz w:val="28"/>
          <w:szCs w:val="28"/>
          <w:shd w:val="clear" w:color="auto" w:fill="FFFFFF"/>
        </w:rPr>
        <w:t xml:space="preserve"> создания 3D-объектов на основе вирт</w:t>
      </w:r>
      <w:r w:rsidRPr="00EC787A">
        <w:rPr>
          <w:sz w:val="28"/>
          <w:szCs w:val="28"/>
          <w:shd w:val="clear" w:color="auto" w:fill="FFFFFF"/>
        </w:rPr>
        <w:t>у</w:t>
      </w:r>
      <w:r w:rsidRPr="00EC787A">
        <w:rPr>
          <w:sz w:val="28"/>
          <w:szCs w:val="28"/>
          <w:shd w:val="clear" w:color="auto" w:fill="FFFFFF"/>
        </w:rPr>
        <w:t xml:space="preserve">альных частей конструктора </w:t>
      </w:r>
      <w:proofErr w:type="spellStart"/>
      <w:r w:rsidRPr="00EC787A">
        <w:rPr>
          <w:sz w:val="28"/>
          <w:szCs w:val="28"/>
          <w:lang w:val="en-US"/>
        </w:rPr>
        <w:t>LegoDigitalDesigner</w:t>
      </w:r>
      <w:proofErr w:type="spellEnd"/>
      <w:r w:rsidRPr="00EC787A">
        <w:rPr>
          <w:sz w:val="28"/>
          <w:szCs w:val="28"/>
        </w:rPr>
        <w:t>;</w:t>
      </w:r>
    </w:p>
    <w:p w:rsidR="00F879A1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EC787A">
        <w:rPr>
          <w:sz w:val="28"/>
          <w:szCs w:val="28"/>
        </w:rPr>
        <w:t>базовый</w:t>
      </w:r>
      <w:r w:rsidRPr="00EC787A">
        <w:rPr>
          <w:sz w:val="28"/>
          <w:szCs w:val="28"/>
          <w:lang w:val="en-US"/>
        </w:rPr>
        <w:t xml:space="preserve"> </w:t>
      </w:r>
      <w:r w:rsidRPr="00EC787A">
        <w:rPr>
          <w:sz w:val="28"/>
          <w:szCs w:val="28"/>
        </w:rPr>
        <w:t>набор</w:t>
      </w:r>
      <w:r w:rsidRPr="00EC787A">
        <w:rPr>
          <w:sz w:val="28"/>
          <w:szCs w:val="28"/>
          <w:lang w:val="en-US"/>
        </w:rPr>
        <w:t xml:space="preserve"> LEGO MINDSTORMS Education EV3</w:t>
      </w:r>
      <w:r w:rsidR="00F879A1" w:rsidRPr="00EC787A">
        <w:rPr>
          <w:sz w:val="28"/>
          <w:szCs w:val="28"/>
          <w:lang w:val="en-US"/>
        </w:rPr>
        <w:t>;</w:t>
      </w:r>
    </w:p>
    <w:p w:rsidR="00EC787A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  <w:lang w:val="en-US"/>
        </w:rPr>
      </w:pPr>
      <w:r w:rsidRPr="00EC787A">
        <w:rPr>
          <w:rFonts w:eastAsiaTheme="majorEastAsia"/>
          <w:sz w:val="28"/>
          <w:szCs w:val="28"/>
        </w:rPr>
        <w:t>ресурсный</w:t>
      </w:r>
      <w:r w:rsidRPr="00EC787A">
        <w:rPr>
          <w:rFonts w:eastAsiaTheme="majorEastAsia"/>
          <w:sz w:val="28"/>
          <w:szCs w:val="28"/>
          <w:lang w:val="en-US"/>
        </w:rPr>
        <w:t xml:space="preserve"> </w:t>
      </w:r>
      <w:r w:rsidRPr="00EC787A">
        <w:rPr>
          <w:rFonts w:eastAsiaTheme="majorEastAsia"/>
          <w:sz w:val="28"/>
          <w:szCs w:val="28"/>
        </w:rPr>
        <w:t>набор</w:t>
      </w:r>
      <w:r w:rsidRPr="00EC787A">
        <w:rPr>
          <w:rFonts w:eastAsiaTheme="majorEastAsia"/>
          <w:sz w:val="28"/>
          <w:szCs w:val="28"/>
          <w:lang w:val="en-US"/>
        </w:rPr>
        <w:t xml:space="preserve"> LEGO MINDSTORMS Education EV3</w:t>
      </w:r>
    </w:p>
    <w:p w:rsidR="00F879A1" w:rsidRPr="00EC787A" w:rsidRDefault="00F879A1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цифровая фотокамера;</w:t>
      </w:r>
    </w:p>
    <w:p w:rsidR="00E7112F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принтер</w:t>
      </w:r>
      <w:r w:rsidR="00E7112F" w:rsidRPr="00EC787A">
        <w:rPr>
          <w:sz w:val="28"/>
          <w:szCs w:val="28"/>
        </w:rPr>
        <w:t>;</w:t>
      </w:r>
    </w:p>
    <w:p w:rsid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firstLine="426"/>
        <w:rPr>
          <w:sz w:val="28"/>
          <w:szCs w:val="28"/>
        </w:rPr>
      </w:pPr>
      <w:r w:rsidRPr="00EC787A">
        <w:rPr>
          <w:sz w:val="28"/>
          <w:szCs w:val="28"/>
        </w:rPr>
        <w:t>проектор с экраном или интерактивная доска</w:t>
      </w:r>
      <w:r>
        <w:rPr>
          <w:sz w:val="28"/>
          <w:szCs w:val="28"/>
        </w:rPr>
        <w:t>;</w:t>
      </w:r>
    </w:p>
    <w:p w:rsidR="00EC787A" w:rsidRPr="00EC787A" w:rsidRDefault="00EC787A" w:rsidP="00B31EAE">
      <w:pPr>
        <w:pStyle w:val="a8"/>
        <w:numPr>
          <w:ilvl w:val="0"/>
          <w:numId w:val="7"/>
        </w:numPr>
        <w:tabs>
          <w:tab w:val="left" w:pos="284"/>
          <w:tab w:val="left" w:pos="426"/>
          <w:tab w:val="left" w:pos="851"/>
        </w:tabs>
        <w:spacing w:line="360" w:lineRule="auto"/>
        <w:ind w:left="0" w:firstLine="426"/>
        <w:rPr>
          <w:sz w:val="28"/>
          <w:szCs w:val="28"/>
        </w:rPr>
      </w:pPr>
      <w:r>
        <w:rPr>
          <w:sz w:val="28"/>
          <w:szCs w:val="28"/>
        </w:rPr>
        <w:t>колонки.</w:t>
      </w:r>
    </w:p>
    <w:p w:rsidR="001A4276" w:rsidRDefault="001A4276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6A526D" w:rsidRDefault="006A526D" w:rsidP="006A526D">
      <w:pPr>
        <w:spacing w:before="78"/>
        <w:ind w:left="3428"/>
        <w:rPr>
          <w:b/>
          <w:sz w:val="23"/>
        </w:rPr>
      </w:pPr>
      <w:r>
        <w:rPr>
          <w:b/>
          <w:w w:val="105"/>
          <w:sz w:val="23"/>
        </w:rPr>
        <w:t>Информационные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источники</w:t>
      </w:r>
    </w:p>
    <w:p w:rsidR="006A526D" w:rsidRDefault="006A526D" w:rsidP="006A526D">
      <w:pPr>
        <w:spacing w:before="9"/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8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0"/>
          <w:sz w:val="23"/>
          <w:u w:val="single"/>
        </w:rPr>
        <w:t xml:space="preserve"> </w:t>
      </w:r>
      <w:r>
        <w:rPr>
          <w:i/>
          <w:sz w:val="23"/>
          <w:u w:val="single"/>
        </w:rPr>
        <w:t>педагога:</w:t>
      </w:r>
    </w:p>
    <w:p w:rsidR="006A526D" w:rsidRDefault="006A526D" w:rsidP="006A526D">
      <w:pPr>
        <w:pStyle w:val="a8"/>
        <w:widowControl w:val="0"/>
        <w:numPr>
          <w:ilvl w:val="0"/>
          <w:numId w:val="34"/>
        </w:numPr>
        <w:tabs>
          <w:tab w:val="left" w:pos="461"/>
        </w:tabs>
        <w:autoSpaceDE w:val="0"/>
        <w:autoSpaceDN w:val="0"/>
        <w:spacing w:before="10" w:line="247" w:lineRule="auto"/>
        <w:ind w:right="132"/>
        <w:contextualSpacing w:val="0"/>
        <w:rPr>
          <w:sz w:val="20"/>
        </w:rPr>
      </w:pPr>
      <w:r>
        <w:rPr>
          <w:w w:val="105"/>
          <w:sz w:val="23"/>
        </w:rPr>
        <w:t>Автоматизированные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устройства.</w:t>
      </w:r>
      <w:r>
        <w:rPr>
          <w:spacing w:val="19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ПервоРобот</w:t>
      </w:r>
      <w:proofErr w:type="spellEnd"/>
      <w:r>
        <w:rPr>
          <w:w w:val="105"/>
          <w:sz w:val="23"/>
        </w:rPr>
        <w:t>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учителя.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25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Group</w:t>
      </w:r>
      <w:proofErr w:type="spellEnd"/>
      <w:r>
        <w:rPr>
          <w:w w:val="105"/>
          <w:sz w:val="23"/>
        </w:rPr>
        <w:t>,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 134 с.</w:t>
      </w:r>
    </w:p>
    <w:p w:rsidR="006A526D" w:rsidRDefault="006A526D" w:rsidP="006A526D">
      <w:pPr>
        <w:pStyle w:val="a8"/>
        <w:widowControl w:val="0"/>
        <w:numPr>
          <w:ilvl w:val="0"/>
          <w:numId w:val="34"/>
        </w:numPr>
        <w:tabs>
          <w:tab w:val="left" w:pos="461"/>
        </w:tabs>
        <w:autoSpaceDE w:val="0"/>
        <w:autoSpaceDN w:val="0"/>
        <w:spacing w:before="10" w:line="247" w:lineRule="auto"/>
        <w:ind w:right="132"/>
        <w:contextualSpacing w:val="0"/>
        <w:rPr>
          <w:sz w:val="23"/>
        </w:rPr>
      </w:pPr>
      <w:proofErr w:type="spellStart"/>
      <w:r>
        <w:rPr>
          <w:w w:val="105"/>
          <w:sz w:val="23"/>
        </w:rPr>
        <w:t>Белиовская</w:t>
      </w:r>
      <w:proofErr w:type="spellEnd"/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Л.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Г.,</w:t>
      </w:r>
      <w:r>
        <w:rPr>
          <w:spacing w:val="1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Белиовский</w:t>
      </w:r>
      <w:proofErr w:type="spellEnd"/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Е.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Программируем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микрокомпьютер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NXT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6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LabVIEW</w:t>
      </w:r>
      <w:proofErr w:type="spellEnd"/>
      <w:r>
        <w:rPr>
          <w:w w:val="105"/>
          <w:sz w:val="23"/>
        </w:rPr>
        <w:t>.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ДМК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Пресс,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2010.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 280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6A526D" w:rsidRDefault="006A526D" w:rsidP="006A526D">
      <w:pPr>
        <w:pStyle w:val="a8"/>
        <w:widowControl w:val="0"/>
        <w:numPr>
          <w:ilvl w:val="0"/>
          <w:numId w:val="34"/>
        </w:numPr>
        <w:tabs>
          <w:tab w:val="left" w:pos="461"/>
        </w:tabs>
        <w:autoSpaceDE w:val="0"/>
        <w:autoSpaceDN w:val="0"/>
        <w:spacing w:before="2" w:line="254" w:lineRule="auto"/>
        <w:ind w:right="128"/>
        <w:contextualSpacing w:val="0"/>
        <w:rPr>
          <w:sz w:val="23"/>
        </w:rPr>
      </w:pPr>
      <w:proofErr w:type="spellStart"/>
      <w:r>
        <w:rPr>
          <w:w w:val="105"/>
          <w:sz w:val="23"/>
        </w:rPr>
        <w:t>Злаказов</w:t>
      </w:r>
      <w:proofErr w:type="spellEnd"/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Уроки</w:t>
      </w:r>
      <w:r>
        <w:rPr>
          <w:spacing w:val="28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Лего</w:t>
      </w:r>
      <w:proofErr w:type="spellEnd"/>
      <w:r>
        <w:rPr>
          <w:w w:val="105"/>
          <w:sz w:val="23"/>
        </w:rPr>
        <w:t>-конструирования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школе: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методическое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пособие.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2011.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– 120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6A526D" w:rsidRDefault="006A526D" w:rsidP="006A526D">
      <w:pPr>
        <w:pStyle w:val="a8"/>
        <w:widowControl w:val="0"/>
        <w:numPr>
          <w:ilvl w:val="0"/>
          <w:numId w:val="34"/>
        </w:numPr>
        <w:tabs>
          <w:tab w:val="left" w:pos="461"/>
        </w:tabs>
        <w:autoSpaceDE w:val="0"/>
        <w:autoSpaceDN w:val="0"/>
        <w:spacing w:line="247" w:lineRule="auto"/>
        <w:ind w:right="127"/>
        <w:contextualSpacing w:val="0"/>
        <w:rPr>
          <w:sz w:val="20"/>
        </w:rPr>
      </w:pPr>
      <w:r>
        <w:rPr>
          <w:w w:val="105"/>
          <w:sz w:val="23"/>
        </w:rPr>
        <w:t>Индустрия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развлечений.</w:t>
      </w:r>
      <w:r>
        <w:rPr>
          <w:spacing w:val="-7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ПервоРобот</w:t>
      </w:r>
      <w:proofErr w:type="spellEnd"/>
      <w:r>
        <w:rPr>
          <w:w w:val="105"/>
          <w:sz w:val="23"/>
        </w:rPr>
        <w:t>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для учителя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сборник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проектов.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Group</w:t>
      </w:r>
      <w:proofErr w:type="spellEnd"/>
      <w:r>
        <w:rPr>
          <w:w w:val="105"/>
          <w:sz w:val="23"/>
        </w:rPr>
        <w:t>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 87 с.</w:t>
      </w:r>
    </w:p>
    <w:p w:rsidR="006A526D" w:rsidRDefault="006A526D" w:rsidP="006A526D">
      <w:pPr>
        <w:pStyle w:val="a8"/>
        <w:widowControl w:val="0"/>
        <w:numPr>
          <w:ilvl w:val="0"/>
          <w:numId w:val="34"/>
        </w:numPr>
        <w:tabs>
          <w:tab w:val="left" w:pos="461"/>
        </w:tabs>
        <w:autoSpaceDE w:val="0"/>
        <w:autoSpaceDN w:val="0"/>
        <w:spacing w:before="4" w:line="247" w:lineRule="auto"/>
        <w:ind w:right="132"/>
        <w:contextualSpacing w:val="0"/>
        <w:rPr>
          <w:sz w:val="23"/>
        </w:rPr>
      </w:pPr>
      <w:proofErr w:type="spellStart"/>
      <w:r>
        <w:rPr>
          <w:w w:val="105"/>
          <w:sz w:val="23"/>
        </w:rPr>
        <w:t>Угринович</w:t>
      </w:r>
      <w:proofErr w:type="spellEnd"/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Н.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Информатика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технологии.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Лаб</w:t>
      </w:r>
      <w:r>
        <w:rPr>
          <w:w w:val="105"/>
          <w:sz w:val="23"/>
        </w:rPr>
        <w:t>о</w:t>
      </w:r>
      <w:r>
        <w:rPr>
          <w:w w:val="105"/>
          <w:sz w:val="23"/>
        </w:rPr>
        <w:t>ратория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2006.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511 с.</w:t>
      </w:r>
    </w:p>
    <w:p w:rsidR="006A526D" w:rsidRDefault="006A526D" w:rsidP="006A526D">
      <w:pPr>
        <w:pStyle w:val="a8"/>
        <w:widowControl w:val="0"/>
        <w:numPr>
          <w:ilvl w:val="0"/>
          <w:numId w:val="34"/>
        </w:numPr>
        <w:tabs>
          <w:tab w:val="left" w:pos="461"/>
        </w:tabs>
        <w:autoSpaceDE w:val="0"/>
        <w:autoSpaceDN w:val="0"/>
        <w:spacing w:before="3"/>
        <w:ind w:hanging="282"/>
        <w:contextualSpacing w:val="0"/>
        <w:rPr>
          <w:sz w:val="20"/>
        </w:rPr>
      </w:pPr>
      <w:r>
        <w:rPr>
          <w:w w:val="105"/>
          <w:sz w:val="23"/>
        </w:rPr>
        <w:t>CD</w:t>
      </w:r>
      <w:r>
        <w:rPr>
          <w:spacing w:val="-10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Lego</w:t>
      </w:r>
      <w:proofErr w:type="spellEnd"/>
      <w:r>
        <w:rPr>
          <w:spacing w:val="-8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Education</w:t>
      </w:r>
      <w:proofErr w:type="spellEnd"/>
      <w:r>
        <w:rPr>
          <w:w w:val="105"/>
          <w:sz w:val="23"/>
        </w:rPr>
        <w:t>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Руководство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учителя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CD</w:t>
      </w:r>
      <w:r>
        <w:rPr>
          <w:spacing w:val="-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WeDO</w:t>
      </w:r>
      <w:proofErr w:type="spellEnd"/>
      <w:r>
        <w:rPr>
          <w:spacing w:val="-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Software</w:t>
      </w:r>
      <w:proofErr w:type="spellEnd"/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v.1.2.3.</w:t>
      </w:r>
    </w:p>
    <w:p w:rsidR="006A526D" w:rsidRDefault="006A526D" w:rsidP="006A526D">
      <w:pPr>
        <w:pStyle w:val="af3"/>
        <w:spacing w:before="11"/>
        <w:rPr>
          <w:sz w:val="28"/>
        </w:rPr>
      </w:pPr>
    </w:p>
    <w:p w:rsidR="006A526D" w:rsidRDefault="006A526D" w:rsidP="006A526D">
      <w:pPr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7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7"/>
          <w:sz w:val="23"/>
          <w:u w:val="single"/>
        </w:rPr>
        <w:t xml:space="preserve"> </w:t>
      </w:r>
      <w:r>
        <w:rPr>
          <w:i/>
          <w:sz w:val="23"/>
          <w:u w:val="single"/>
        </w:rPr>
        <w:t>обучающихся</w:t>
      </w:r>
      <w:r>
        <w:rPr>
          <w:i/>
          <w:spacing w:val="34"/>
          <w:sz w:val="23"/>
          <w:u w:val="single"/>
        </w:rPr>
        <w:t xml:space="preserve"> </w:t>
      </w:r>
      <w:r>
        <w:rPr>
          <w:i/>
          <w:sz w:val="23"/>
          <w:u w:val="single"/>
        </w:rPr>
        <w:t>и</w:t>
      </w:r>
      <w:r>
        <w:rPr>
          <w:i/>
          <w:spacing w:val="38"/>
          <w:sz w:val="23"/>
          <w:u w:val="single"/>
        </w:rPr>
        <w:t xml:space="preserve"> </w:t>
      </w:r>
      <w:r>
        <w:rPr>
          <w:i/>
          <w:sz w:val="23"/>
          <w:u w:val="single"/>
        </w:rPr>
        <w:t>родителей:</w:t>
      </w:r>
    </w:p>
    <w:p w:rsidR="006A526D" w:rsidRDefault="006A526D" w:rsidP="006A526D">
      <w:pPr>
        <w:pStyle w:val="a8"/>
        <w:widowControl w:val="0"/>
        <w:numPr>
          <w:ilvl w:val="0"/>
          <w:numId w:val="33"/>
        </w:numPr>
        <w:tabs>
          <w:tab w:val="left" w:pos="417"/>
        </w:tabs>
        <w:autoSpaceDE w:val="0"/>
        <w:autoSpaceDN w:val="0"/>
        <w:spacing w:before="9"/>
        <w:contextualSpacing w:val="0"/>
        <w:rPr>
          <w:sz w:val="23"/>
        </w:rPr>
      </w:pPr>
      <w:r>
        <w:rPr>
          <w:spacing w:val="-1"/>
          <w:w w:val="105"/>
          <w:sz w:val="23"/>
        </w:rPr>
        <w:t>Комарова</w:t>
      </w:r>
      <w:r>
        <w:rPr>
          <w:spacing w:val="-10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Л.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Г.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Строим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из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LEGO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«ЛИНКА-ПРЕСС».</w:t>
      </w:r>
      <w:r>
        <w:rPr>
          <w:spacing w:val="-13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М.,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2001.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80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6A526D" w:rsidRDefault="006A526D" w:rsidP="006A526D">
      <w:pPr>
        <w:pStyle w:val="a8"/>
        <w:widowControl w:val="0"/>
        <w:numPr>
          <w:ilvl w:val="0"/>
          <w:numId w:val="33"/>
        </w:numPr>
        <w:tabs>
          <w:tab w:val="left" w:pos="453"/>
        </w:tabs>
        <w:autoSpaceDE w:val="0"/>
        <w:autoSpaceDN w:val="0"/>
        <w:spacing w:before="9" w:line="254" w:lineRule="auto"/>
        <w:ind w:left="179" w:right="129" w:firstLine="0"/>
        <w:contextualSpacing w:val="0"/>
        <w:rPr>
          <w:sz w:val="23"/>
        </w:rPr>
      </w:pPr>
      <w:r>
        <w:rPr>
          <w:sz w:val="23"/>
        </w:rPr>
        <w:t>Копосов</w:t>
      </w:r>
      <w:r>
        <w:rPr>
          <w:spacing w:val="1"/>
          <w:sz w:val="23"/>
        </w:rPr>
        <w:t xml:space="preserve"> </w:t>
      </w:r>
      <w:r>
        <w:rPr>
          <w:sz w:val="23"/>
        </w:rPr>
        <w:t>Д.</w:t>
      </w:r>
      <w:r>
        <w:rPr>
          <w:spacing w:val="1"/>
          <w:sz w:val="23"/>
        </w:rPr>
        <w:t xml:space="preserve"> </w:t>
      </w:r>
      <w:r>
        <w:rPr>
          <w:sz w:val="23"/>
        </w:rPr>
        <w:t>Г.</w:t>
      </w:r>
      <w:r>
        <w:rPr>
          <w:spacing w:val="1"/>
          <w:sz w:val="23"/>
        </w:rPr>
        <w:t xml:space="preserve"> </w:t>
      </w:r>
      <w:r>
        <w:rPr>
          <w:sz w:val="23"/>
        </w:rPr>
        <w:t>Первый</w:t>
      </w:r>
      <w:r>
        <w:rPr>
          <w:spacing w:val="1"/>
          <w:sz w:val="23"/>
        </w:rPr>
        <w:t xml:space="preserve"> </w:t>
      </w:r>
      <w:r>
        <w:rPr>
          <w:sz w:val="23"/>
        </w:rPr>
        <w:t>шаг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робототехнику: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практикум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5 -6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классов.</w:t>
      </w:r>
      <w:r>
        <w:rPr>
          <w:spacing w:val="1"/>
          <w:sz w:val="23"/>
        </w:rPr>
        <w:t xml:space="preserve"> </w:t>
      </w:r>
      <w:r>
        <w:rPr>
          <w:sz w:val="23"/>
        </w:rPr>
        <w:t>–</w:t>
      </w:r>
      <w:r>
        <w:rPr>
          <w:spacing w:val="1"/>
          <w:sz w:val="23"/>
        </w:rPr>
        <w:t xml:space="preserve"> </w:t>
      </w:r>
      <w:r>
        <w:rPr>
          <w:sz w:val="23"/>
        </w:rPr>
        <w:t>М.:</w:t>
      </w:r>
      <w:r>
        <w:rPr>
          <w:spacing w:val="1"/>
          <w:sz w:val="23"/>
        </w:rPr>
        <w:t xml:space="preserve"> </w:t>
      </w:r>
      <w:r>
        <w:rPr>
          <w:sz w:val="23"/>
        </w:rPr>
        <w:t>БИНОМ.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2012. – 286 с.</w:t>
      </w:r>
    </w:p>
    <w:p w:rsidR="006A526D" w:rsidRDefault="006A526D" w:rsidP="006A526D">
      <w:pPr>
        <w:pStyle w:val="a8"/>
        <w:widowControl w:val="0"/>
        <w:numPr>
          <w:ilvl w:val="0"/>
          <w:numId w:val="33"/>
        </w:numPr>
        <w:tabs>
          <w:tab w:val="left" w:pos="489"/>
        </w:tabs>
        <w:autoSpaceDE w:val="0"/>
        <w:autoSpaceDN w:val="0"/>
        <w:spacing w:line="247" w:lineRule="auto"/>
        <w:ind w:left="179" w:right="128" w:firstLine="0"/>
        <w:contextualSpacing w:val="0"/>
        <w:rPr>
          <w:sz w:val="23"/>
        </w:rPr>
      </w:pPr>
      <w:r>
        <w:rPr>
          <w:w w:val="105"/>
          <w:sz w:val="23"/>
        </w:rPr>
        <w:t>Копосов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Г.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Первый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робототехнику: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рабочая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тетрадь  для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5-6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классов.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2012.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87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6A526D" w:rsidRDefault="006A526D" w:rsidP="006A526D">
      <w:pPr>
        <w:pStyle w:val="af3"/>
        <w:spacing w:before="2"/>
      </w:pPr>
    </w:p>
    <w:p w:rsidR="006A526D" w:rsidRDefault="006A526D" w:rsidP="006A526D">
      <w:pPr>
        <w:ind w:left="179"/>
        <w:rPr>
          <w:i/>
          <w:sz w:val="23"/>
        </w:rPr>
      </w:pPr>
      <w:r>
        <w:rPr>
          <w:i/>
          <w:w w:val="105"/>
          <w:sz w:val="23"/>
          <w:u w:val="single"/>
        </w:rPr>
        <w:t>Интернет-ресурсы:</w:t>
      </w:r>
    </w:p>
    <w:p w:rsidR="006A526D" w:rsidRDefault="006A526D" w:rsidP="006A526D">
      <w:pPr>
        <w:pStyle w:val="a8"/>
        <w:widowControl w:val="0"/>
        <w:numPr>
          <w:ilvl w:val="0"/>
          <w:numId w:val="32"/>
        </w:numPr>
        <w:tabs>
          <w:tab w:val="left" w:pos="417"/>
        </w:tabs>
        <w:autoSpaceDE w:val="0"/>
        <w:autoSpaceDN w:val="0"/>
        <w:spacing w:before="9"/>
        <w:contextualSpacing w:val="0"/>
        <w:rPr>
          <w:sz w:val="23"/>
        </w:rPr>
      </w:pPr>
      <w:r>
        <w:rPr>
          <w:w w:val="105"/>
          <w:sz w:val="23"/>
        </w:rPr>
        <w:t>Институт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новых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технологий.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6"/>
          <w:w w:val="105"/>
          <w:sz w:val="23"/>
        </w:rPr>
        <w:t xml:space="preserve"> </w:t>
      </w:r>
      <w:hyperlink r:id="rId20">
        <w:r>
          <w:rPr>
            <w:w w:val="105"/>
            <w:sz w:val="23"/>
            <w:u w:val="single"/>
          </w:rPr>
          <w:t>www</w:t>
        </w:r>
      </w:hyperlink>
      <w:hyperlink r:id="rId21">
        <w:r>
          <w:rPr>
            <w:w w:val="105"/>
            <w:sz w:val="23"/>
            <w:u w:val="single"/>
          </w:rPr>
          <w:t>.</w:t>
        </w:r>
      </w:hyperlink>
      <w:hyperlink r:id="rId22">
        <w:r>
          <w:rPr>
            <w:w w:val="105"/>
            <w:sz w:val="23"/>
            <w:u w:val="single"/>
          </w:rPr>
          <w:t>int</w:t>
        </w:r>
      </w:hyperlink>
      <w:hyperlink r:id="rId23">
        <w:r>
          <w:rPr>
            <w:w w:val="105"/>
            <w:sz w:val="23"/>
            <w:u w:val="single"/>
          </w:rPr>
          <w:t>-</w:t>
        </w:r>
      </w:hyperlink>
      <w:hyperlink r:id="rId24">
        <w:r>
          <w:rPr>
            <w:w w:val="105"/>
            <w:sz w:val="23"/>
            <w:u w:val="single"/>
          </w:rPr>
          <w:t>edu</w:t>
        </w:r>
      </w:hyperlink>
      <w:hyperlink r:id="rId25">
        <w:r>
          <w:rPr>
            <w:w w:val="105"/>
            <w:sz w:val="23"/>
            <w:u w:val="single"/>
          </w:rPr>
          <w:t>.ru</w:t>
        </w:r>
      </w:hyperlink>
    </w:p>
    <w:p w:rsidR="006A526D" w:rsidRDefault="006A526D" w:rsidP="006A526D">
      <w:pPr>
        <w:pStyle w:val="a8"/>
        <w:widowControl w:val="0"/>
        <w:numPr>
          <w:ilvl w:val="0"/>
          <w:numId w:val="32"/>
        </w:numPr>
        <w:tabs>
          <w:tab w:val="left" w:pos="417"/>
        </w:tabs>
        <w:autoSpaceDE w:val="0"/>
        <w:autoSpaceDN w:val="0"/>
        <w:spacing w:before="17"/>
        <w:contextualSpacing w:val="0"/>
        <w:rPr>
          <w:sz w:val="23"/>
        </w:rPr>
      </w:pPr>
      <w:r>
        <w:rPr>
          <w:w w:val="105"/>
          <w:sz w:val="23"/>
        </w:rPr>
        <w:t>Наука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России.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4"/>
          <w:w w:val="105"/>
          <w:sz w:val="23"/>
        </w:rPr>
        <w:t xml:space="preserve"> </w:t>
      </w:r>
      <w:hyperlink r:id="rId26">
        <w:r>
          <w:rPr>
            <w:w w:val="105"/>
            <w:sz w:val="23"/>
            <w:u w:val="single"/>
          </w:rPr>
          <w:t>http://www.strf.ru/</w:t>
        </w:r>
      </w:hyperlink>
    </w:p>
    <w:p w:rsidR="006A526D" w:rsidRDefault="006A526D" w:rsidP="006A526D">
      <w:pPr>
        <w:pStyle w:val="a8"/>
        <w:widowControl w:val="0"/>
        <w:numPr>
          <w:ilvl w:val="0"/>
          <w:numId w:val="32"/>
        </w:numPr>
        <w:tabs>
          <w:tab w:val="left" w:pos="410"/>
          <w:tab w:val="left" w:pos="1409"/>
          <w:tab w:val="left" w:pos="3280"/>
          <w:tab w:val="left" w:pos="5308"/>
          <w:tab w:val="left" w:pos="6216"/>
          <w:tab w:val="left" w:pos="7318"/>
          <w:tab w:val="left" w:pos="7887"/>
          <w:tab w:val="left" w:pos="9017"/>
        </w:tabs>
        <w:autoSpaceDE w:val="0"/>
        <w:autoSpaceDN w:val="0"/>
        <w:spacing w:before="9" w:line="247" w:lineRule="auto"/>
        <w:ind w:left="179" w:right="131" w:firstLine="0"/>
        <w:contextualSpacing w:val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Мой</w:t>
      </w:r>
      <w:r>
        <w:rPr>
          <w:w w:val="105"/>
          <w:sz w:val="23"/>
        </w:rPr>
        <w:tab/>
        <w:t>робот.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</w:t>
      </w:r>
      <w:r>
        <w:rPr>
          <w:spacing w:val="-1"/>
          <w:w w:val="105"/>
          <w:sz w:val="23"/>
        </w:rPr>
        <w:t>о</w:t>
      </w:r>
      <w:r>
        <w:rPr>
          <w:spacing w:val="-1"/>
          <w:w w:val="105"/>
          <w:sz w:val="23"/>
        </w:rPr>
        <w:t>ступа:</w:t>
      </w:r>
      <w:r>
        <w:rPr>
          <w:spacing w:val="-58"/>
          <w:w w:val="105"/>
          <w:sz w:val="23"/>
        </w:rPr>
        <w:t xml:space="preserve"> </w:t>
      </w:r>
      <w:hyperlink r:id="rId27">
        <w:r>
          <w:rPr>
            <w:w w:val="105"/>
            <w:sz w:val="23"/>
            <w:u w:val="single"/>
          </w:rPr>
          <w:t>http://</w:t>
        </w:r>
      </w:hyperlink>
      <w:hyperlink r:id="rId28">
        <w:r>
          <w:rPr>
            <w:w w:val="105"/>
            <w:sz w:val="23"/>
            <w:u w:val="single"/>
          </w:rPr>
          <w:t>myrobot</w:t>
        </w:r>
      </w:hyperlink>
      <w:hyperlink r:id="rId29">
        <w:r>
          <w:rPr>
            <w:w w:val="105"/>
            <w:sz w:val="23"/>
            <w:u w:val="single"/>
          </w:rPr>
          <w:t>.</w:t>
        </w:r>
      </w:hyperlink>
      <w:hyperlink r:id="rId30">
        <w:r>
          <w:rPr>
            <w:w w:val="105"/>
            <w:sz w:val="23"/>
            <w:u w:val="single"/>
          </w:rPr>
          <w:t>ru</w:t>
        </w:r>
      </w:hyperlink>
      <w:hyperlink r:id="rId31">
        <w:r>
          <w:rPr>
            <w:w w:val="105"/>
            <w:sz w:val="23"/>
            <w:u w:val="single"/>
          </w:rPr>
          <w:t>/</w:t>
        </w:r>
      </w:hyperlink>
      <w:hyperlink r:id="rId32">
        <w:r>
          <w:rPr>
            <w:w w:val="105"/>
            <w:sz w:val="23"/>
            <w:u w:val="single"/>
          </w:rPr>
          <w:t>stepbystep</w:t>
        </w:r>
      </w:hyperlink>
      <w:hyperlink r:id="rId33">
        <w:r>
          <w:rPr>
            <w:w w:val="105"/>
            <w:sz w:val="23"/>
            <w:u w:val="single"/>
          </w:rPr>
          <w:t>/</w:t>
        </w:r>
      </w:hyperlink>
    </w:p>
    <w:p w:rsidR="006A526D" w:rsidRDefault="006A526D" w:rsidP="006A526D">
      <w:pPr>
        <w:pStyle w:val="a8"/>
        <w:widowControl w:val="0"/>
        <w:numPr>
          <w:ilvl w:val="0"/>
          <w:numId w:val="32"/>
        </w:numPr>
        <w:tabs>
          <w:tab w:val="left" w:pos="417"/>
          <w:tab w:val="left" w:pos="1389"/>
          <w:tab w:val="left" w:pos="3223"/>
          <w:tab w:val="left" w:pos="5222"/>
          <w:tab w:val="left" w:pos="6129"/>
          <w:tab w:val="left" w:pos="7383"/>
          <w:tab w:val="left" w:pos="7930"/>
          <w:tab w:val="left" w:pos="9024"/>
        </w:tabs>
        <w:autoSpaceDE w:val="0"/>
        <w:autoSpaceDN w:val="0"/>
        <w:spacing w:before="10" w:line="247" w:lineRule="auto"/>
        <w:ind w:left="179" w:right="123" w:firstLine="0"/>
        <w:contextualSpacing w:val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</w:r>
      <w:proofErr w:type="spellStart"/>
      <w:r>
        <w:rPr>
          <w:w w:val="105"/>
          <w:sz w:val="23"/>
        </w:rPr>
        <w:t>Lego</w:t>
      </w:r>
      <w:proofErr w:type="spellEnd"/>
      <w:r>
        <w:rPr>
          <w:w w:val="105"/>
          <w:sz w:val="23"/>
        </w:rPr>
        <w:tab/>
      </w:r>
      <w:proofErr w:type="spellStart"/>
      <w:r>
        <w:rPr>
          <w:w w:val="105"/>
          <w:sz w:val="23"/>
        </w:rPr>
        <w:t>Technic</w:t>
      </w:r>
      <w:proofErr w:type="spellEnd"/>
      <w:r>
        <w:rPr>
          <w:w w:val="105"/>
          <w:sz w:val="23"/>
        </w:rPr>
        <w:t>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</w:t>
      </w:r>
      <w:r>
        <w:rPr>
          <w:spacing w:val="-1"/>
          <w:w w:val="105"/>
          <w:sz w:val="23"/>
        </w:rPr>
        <w:t>о</w:t>
      </w:r>
      <w:r>
        <w:rPr>
          <w:spacing w:val="-1"/>
          <w:w w:val="105"/>
          <w:sz w:val="23"/>
        </w:rPr>
        <w:t>ступа: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https://</w:t>
      </w:r>
      <w:hyperlink r:id="rId34">
        <w:r>
          <w:rPr>
            <w:w w:val="105"/>
            <w:sz w:val="23"/>
          </w:rPr>
          <w:t>www.lego.com/ru-ru/themes/technic</w:t>
        </w:r>
      </w:hyperlink>
    </w:p>
    <w:p w:rsidR="00B31EAE" w:rsidRDefault="00B31EAE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B31EAE" w:rsidRDefault="00B31EAE" w:rsidP="00BD038C">
      <w:pPr>
        <w:pStyle w:val="dash041e005f0431005f044b005f0447005f043d005f044b005f0439"/>
        <w:spacing w:line="360" w:lineRule="auto"/>
        <w:ind w:firstLine="709"/>
        <w:jc w:val="both"/>
        <w:rPr>
          <w:color w:val="000000"/>
          <w:spacing w:val="-4"/>
          <w:sz w:val="28"/>
          <w:szCs w:val="28"/>
        </w:rPr>
      </w:pPr>
    </w:p>
    <w:p w:rsidR="00771C98" w:rsidRDefault="00771C98" w:rsidP="00771C98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sectPr w:rsidR="00771C98" w:rsidSect="00D55BB4">
      <w:footerReference w:type="even" r:id="rId35"/>
      <w:footerReference w:type="default" r:id="rId36"/>
      <w:pgSz w:w="11906" w:h="16838"/>
      <w:pgMar w:top="426" w:right="849" w:bottom="993" w:left="1560" w:header="708" w:footer="1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A19" w:rsidRDefault="00F51A19" w:rsidP="00C40162">
      <w:r>
        <w:separator/>
      </w:r>
    </w:p>
  </w:endnote>
  <w:endnote w:type="continuationSeparator" w:id="0">
    <w:p w:rsidR="00F51A19" w:rsidRDefault="00F51A19" w:rsidP="00C4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愀渀">
    <w:altName w:val="MS Mincho"/>
    <w:charset w:val="80"/>
    <w:family w:val="roman"/>
    <w:pitch w:val="variable"/>
  </w:font>
  <w:font w:name="Times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8D2" w:rsidRDefault="006A28D2" w:rsidP="00416C4A">
    <w:pPr>
      <w:pStyle w:val="ac"/>
      <w:framePr w:wrap="around" w:vAnchor="text" w:hAnchor="margin" w:xAlign="center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6A28D2" w:rsidRDefault="006A28D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13392"/>
    </w:sdtPr>
    <w:sdtEndPr/>
    <w:sdtContent>
      <w:p w:rsidR="006A28D2" w:rsidRDefault="006A28D2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2BC3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6A28D2" w:rsidRDefault="006A28D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A19" w:rsidRDefault="00F51A19" w:rsidP="00C40162">
      <w:r>
        <w:separator/>
      </w:r>
    </w:p>
  </w:footnote>
  <w:footnote w:type="continuationSeparator" w:id="0">
    <w:p w:rsidR="00F51A19" w:rsidRDefault="00F51A19" w:rsidP="00C4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69A64BE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0"/>
        </w:tabs>
        <w:ind w:left="928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928" w:hanging="360"/>
      </w:pPr>
      <w:rPr>
        <w:rFonts w:ascii="Wingdings" w:hAnsi="Wingdings" w:cs="Times New Roman"/>
      </w:rPr>
    </w:lvl>
  </w:abstractNum>
  <w:abstractNum w:abstractNumId="3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4">
    <w:nsid w:val="00FF5240"/>
    <w:multiLevelType w:val="multilevel"/>
    <w:tmpl w:val="483C84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>
    <w:nsid w:val="076C5C18"/>
    <w:multiLevelType w:val="hybridMultilevel"/>
    <w:tmpl w:val="8C74B5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1522B55"/>
    <w:multiLevelType w:val="multilevel"/>
    <w:tmpl w:val="170444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>
    <w:nsid w:val="13597E8B"/>
    <w:multiLevelType w:val="hybridMultilevel"/>
    <w:tmpl w:val="CBBC8F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CB16D6"/>
    <w:multiLevelType w:val="hybridMultilevel"/>
    <w:tmpl w:val="ADD8B61C"/>
    <w:lvl w:ilvl="0" w:tplc="DF682484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9865BF4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0DB05E84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7D36F2F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CC86AE22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E0D29626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D84EA4F0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34A3602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7562C97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9">
    <w:nsid w:val="15D96513"/>
    <w:multiLevelType w:val="hybridMultilevel"/>
    <w:tmpl w:val="D1CCF536"/>
    <w:lvl w:ilvl="0" w:tplc="98684ECC">
      <w:start w:val="1"/>
      <w:numFmt w:val="decimal"/>
      <w:lvlText w:val="%1."/>
      <w:lvlJc w:val="left"/>
      <w:pPr>
        <w:ind w:left="460" w:hanging="281"/>
        <w:jc w:val="left"/>
      </w:pPr>
      <w:rPr>
        <w:rFonts w:hint="default"/>
        <w:w w:val="100"/>
        <w:lang w:val="ru-RU" w:eastAsia="en-US" w:bidi="ar-SA"/>
      </w:rPr>
    </w:lvl>
    <w:lvl w:ilvl="1" w:tplc="5EA8B6B2">
      <w:numFmt w:val="bullet"/>
      <w:lvlText w:val="•"/>
      <w:lvlJc w:val="left"/>
      <w:pPr>
        <w:ind w:left="1416" w:hanging="281"/>
      </w:pPr>
      <w:rPr>
        <w:rFonts w:hint="default"/>
        <w:lang w:val="ru-RU" w:eastAsia="en-US" w:bidi="ar-SA"/>
      </w:rPr>
    </w:lvl>
    <w:lvl w:ilvl="2" w:tplc="721C104A">
      <w:numFmt w:val="bullet"/>
      <w:lvlText w:val="•"/>
      <w:lvlJc w:val="left"/>
      <w:pPr>
        <w:ind w:left="2373" w:hanging="281"/>
      </w:pPr>
      <w:rPr>
        <w:rFonts w:hint="default"/>
        <w:lang w:val="ru-RU" w:eastAsia="en-US" w:bidi="ar-SA"/>
      </w:rPr>
    </w:lvl>
    <w:lvl w:ilvl="3" w:tplc="5E66DA1E">
      <w:numFmt w:val="bullet"/>
      <w:lvlText w:val="•"/>
      <w:lvlJc w:val="left"/>
      <w:pPr>
        <w:ind w:left="3330" w:hanging="281"/>
      </w:pPr>
      <w:rPr>
        <w:rFonts w:hint="default"/>
        <w:lang w:val="ru-RU" w:eastAsia="en-US" w:bidi="ar-SA"/>
      </w:rPr>
    </w:lvl>
    <w:lvl w:ilvl="4" w:tplc="70225EC8">
      <w:numFmt w:val="bullet"/>
      <w:lvlText w:val="•"/>
      <w:lvlJc w:val="left"/>
      <w:pPr>
        <w:ind w:left="4287" w:hanging="281"/>
      </w:pPr>
      <w:rPr>
        <w:rFonts w:hint="default"/>
        <w:lang w:val="ru-RU" w:eastAsia="en-US" w:bidi="ar-SA"/>
      </w:rPr>
    </w:lvl>
    <w:lvl w:ilvl="5" w:tplc="9BB88A92">
      <w:numFmt w:val="bullet"/>
      <w:lvlText w:val="•"/>
      <w:lvlJc w:val="left"/>
      <w:pPr>
        <w:ind w:left="5244" w:hanging="281"/>
      </w:pPr>
      <w:rPr>
        <w:rFonts w:hint="default"/>
        <w:lang w:val="ru-RU" w:eastAsia="en-US" w:bidi="ar-SA"/>
      </w:rPr>
    </w:lvl>
    <w:lvl w:ilvl="6" w:tplc="A7E6AA96">
      <w:numFmt w:val="bullet"/>
      <w:lvlText w:val="•"/>
      <w:lvlJc w:val="left"/>
      <w:pPr>
        <w:ind w:left="6201" w:hanging="281"/>
      </w:pPr>
      <w:rPr>
        <w:rFonts w:hint="default"/>
        <w:lang w:val="ru-RU" w:eastAsia="en-US" w:bidi="ar-SA"/>
      </w:rPr>
    </w:lvl>
    <w:lvl w:ilvl="7" w:tplc="A8FEB7F2">
      <w:numFmt w:val="bullet"/>
      <w:lvlText w:val="•"/>
      <w:lvlJc w:val="left"/>
      <w:pPr>
        <w:ind w:left="7158" w:hanging="281"/>
      </w:pPr>
      <w:rPr>
        <w:rFonts w:hint="default"/>
        <w:lang w:val="ru-RU" w:eastAsia="en-US" w:bidi="ar-SA"/>
      </w:rPr>
    </w:lvl>
    <w:lvl w:ilvl="8" w:tplc="557C1142">
      <w:numFmt w:val="bullet"/>
      <w:lvlText w:val="•"/>
      <w:lvlJc w:val="left"/>
      <w:pPr>
        <w:ind w:left="8115" w:hanging="281"/>
      </w:pPr>
      <w:rPr>
        <w:rFonts w:hint="default"/>
        <w:lang w:val="ru-RU" w:eastAsia="en-US" w:bidi="ar-SA"/>
      </w:rPr>
    </w:lvl>
  </w:abstractNum>
  <w:abstractNum w:abstractNumId="10">
    <w:nsid w:val="17F67589"/>
    <w:multiLevelType w:val="hybridMultilevel"/>
    <w:tmpl w:val="BAB43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F24E94"/>
    <w:multiLevelType w:val="multilevel"/>
    <w:tmpl w:val="B5309B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2">
    <w:nsid w:val="1F8C6AA4"/>
    <w:multiLevelType w:val="hybridMultilevel"/>
    <w:tmpl w:val="43D00668"/>
    <w:lvl w:ilvl="0" w:tplc="F28A229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633C6F"/>
    <w:multiLevelType w:val="hybridMultilevel"/>
    <w:tmpl w:val="12E08770"/>
    <w:lvl w:ilvl="0" w:tplc="D5C2FD8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4B86E3A"/>
    <w:multiLevelType w:val="hybridMultilevel"/>
    <w:tmpl w:val="D6AE6268"/>
    <w:lvl w:ilvl="0" w:tplc="5E984AA0">
      <w:start w:val="1"/>
      <w:numFmt w:val="bullet"/>
      <w:lvlText w:val="-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B7F47"/>
    <w:multiLevelType w:val="multilevel"/>
    <w:tmpl w:val="47C6F6F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>
    <w:nsid w:val="36CF6FE6"/>
    <w:multiLevelType w:val="multilevel"/>
    <w:tmpl w:val="2BD28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962B35"/>
    <w:multiLevelType w:val="multilevel"/>
    <w:tmpl w:val="811C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8B66BFE"/>
    <w:multiLevelType w:val="multilevel"/>
    <w:tmpl w:val="80628D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>
    <w:nsid w:val="483426CA"/>
    <w:multiLevelType w:val="multilevel"/>
    <w:tmpl w:val="8AFC5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7F3C29"/>
    <w:multiLevelType w:val="hybridMultilevel"/>
    <w:tmpl w:val="3E2C78E8"/>
    <w:lvl w:ilvl="0" w:tplc="5E984AA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1">
    <w:nsid w:val="50917EF7"/>
    <w:multiLevelType w:val="multilevel"/>
    <w:tmpl w:val="43CEC8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>
    <w:nsid w:val="518C39C9"/>
    <w:multiLevelType w:val="multilevel"/>
    <w:tmpl w:val="1292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C962E9"/>
    <w:multiLevelType w:val="hybridMultilevel"/>
    <w:tmpl w:val="B6F0A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0C2DAD"/>
    <w:multiLevelType w:val="multilevel"/>
    <w:tmpl w:val="1CC61CC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>
    <w:nsid w:val="5DB24590"/>
    <w:multiLevelType w:val="hybridMultilevel"/>
    <w:tmpl w:val="D876E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7109DC"/>
    <w:multiLevelType w:val="hybridMultilevel"/>
    <w:tmpl w:val="DED8BA4A"/>
    <w:lvl w:ilvl="0" w:tplc="C270F41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6B4AEB"/>
    <w:multiLevelType w:val="multilevel"/>
    <w:tmpl w:val="C248FA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>
    <w:nsid w:val="67C717DD"/>
    <w:multiLevelType w:val="multilevel"/>
    <w:tmpl w:val="620E12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>
    <w:nsid w:val="6D2E4D26"/>
    <w:multiLevelType w:val="multilevel"/>
    <w:tmpl w:val="E9F62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E421E4F"/>
    <w:multiLevelType w:val="multilevel"/>
    <w:tmpl w:val="09042A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>
    <w:nsid w:val="6FE274B4"/>
    <w:multiLevelType w:val="multilevel"/>
    <w:tmpl w:val="E1200D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>
    <w:nsid w:val="72433418"/>
    <w:multiLevelType w:val="hybridMultilevel"/>
    <w:tmpl w:val="D876E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B97A15"/>
    <w:multiLevelType w:val="multilevel"/>
    <w:tmpl w:val="8AB84A4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4">
    <w:nsid w:val="7A2D5537"/>
    <w:multiLevelType w:val="hybridMultilevel"/>
    <w:tmpl w:val="B41AC40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A11437"/>
    <w:multiLevelType w:val="hybridMultilevel"/>
    <w:tmpl w:val="8196E22A"/>
    <w:lvl w:ilvl="0" w:tplc="1F8E0306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0F83A4E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250CC33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A8DED45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EEDC26DE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6982257E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C1267504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76A648A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2B43C84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14"/>
  </w:num>
  <w:num w:numId="3">
    <w:abstractNumId w:val="5"/>
  </w:num>
  <w:num w:numId="4">
    <w:abstractNumId w:val="13"/>
  </w:num>
  <w:num w:numId="5">
    <w:abstractNumId w:val="34"/>
  </w:num>
  <w:num w:numId="6">
    <w:abstractNumId w:val="32"/>
  </w:num>
  <w:num w:numId="7">
    <w:abstractNumId w:val="25"/>
  </w:num>
  <w:num w:numId="8">
    <w:abstractNumId w:val="23"/>
  </w:num>
  <w:num w:numId="9">
    <w:abstractNumId w:val="11"/>
  </w:num>
  <w:num w:numId="10">
    <w:abstractNumId w:val="26"/>
  </w:num>
  <w:num w:numId="11">
    <w:abstractNumId w:val="12"/>
  </w:num>
  <w:num w:numId="12">
    <w:abstractNumId w:val="27"/>
  </w:num>
  <w:num w:numId="13">
    <w:abstractNumId w:val="6"/>
  </w:num>
  <w:num w:numId="14">
    <w:abstractNumId w:val="18"/>
  </w:num>
  <w:num w:numId="15">
    <w:abstractNumId w:val="15"/>
  </w:num>
  <w:num w:numId="16">
    <w:abstractNumId w:val="4"/>
  </w:num>
  <w:num w:numId="17">
    <w:abstractNumId w:val="28"/>
  </w:num>
  <w:num w:numId="18">
    <w:abstractNumId w:val="30"/>
  </w:num>
  <w:num w:numId="19">
    <w:abstractNumId w:val="31"/>
  </w:num>
  <w:num w:numId="20">
    <w:abstractNumId w:val="21"/>
  </w:num>
  <w:num w:numId="21">
    <w:abstractNumId w:val="16"/>
  </w:num>
  <w:num w:numId="22">
    <w:abstractNumId w:val="22"/>
  </w:num>
  <w:num w:numId="23">
    <w:abstractNumId w:val="33"/>
  </w:num>
  <w:num w:numId="24">
    <w:abstractNumId w:val="10"/>
  </w:num>
  <w:num w:numId="25">
    <w:abstractNumId w:val="24"/>
  </w:num>
  <w:num w:numId="26">
    <w:abstractNumId w:val="17"/>
  </w:num>
  <w:num w:numId="27">
    <w:abstractNumId w:val="29"/>
  </w:num>
  <w:num w:numId="28">
    <w:abstractNumId w:val="19"/>
  </w:num>
  <w:num w:numId="29">
    <w:abstractNumId w:val="7"/>
  </w:num>
  <w:num w:numId="30">
    <w:abstractNumId w:val="0"/>
    <w:lvlOverride w:ilvl="0">
      <w:lvl w:ilvl="0">
        <w:start w:val="65535"/>
        <w:numFmt w:val="bullet"/>
        <w:lvlText w:val="—"/>
        <w:legacy w:legacy="1" w:legacySpace="0" w:legacyIndent="235"/>
        <w:lvlJc w:val="left"/>
        <w:rPr>
          <w:rFonts w:ascii="Sylfaen" w:hAnsi="Sylfaen" w:hint="default"/>
        </w:rPr>
      </w:lvl>
    </w:lvlOverride>
  </w:num>
  <w:num w:numId="31">
    <w:abstractNumId w:val="3"/>
  </w:num>
  <w:num w:numId="32">
    <w:abstractNumId w:val="35"/>
  </w:num>
  <w:num w:numId="33">
    <w:abstractNumId w:val="8"/>
  </w:num>
  <w:num w:numId="34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162"/>
    <w:rsid w:val="00000467"/>
    <w:rsid w:val="00003259"/>
    <w:rsid w:val="00005C92"/>
    <w:rsid w:val="00006A27"/>
    <w:rsid w:val="000071E7"/>
    <w:rsid w:val="0001242F"/>
    <w:rsid w:val="00012BDD"/>
    <w:rsid w:val="00012C1C"/>
    <w:rsid w:val="0001432D"/>
    <w:rsid w:val="00014750"/>
    <w:rsid w:val="000170A8"/>
    <w:rsid w:val="00022CD0"/>
    <w:rsid w:val="0002626F"/>
    <w:rsid w:val="00026EC9"/>
    <w:rsid w:val="000341CA"/>
    <w:rsid w:val="000363D2"/>
    <w:rsid w:val="00036F5F"/>
    <w:rsid w:val="00042F8F"/>
    <w:rsid w:val="00043AAA"/>
    <w:rsid w:val="00044058"/>
    <w:rsid w:val="00045B3E"/>
    <w:rsid w:val="00052814"/>
    <w:rsid w:val="00057A45"/>
    <w:rsid w:val="00060A33"/>
    <w:rsid w:val="00060DCD"/>
    <w:rsid w:val="00061FA6"/>
    <w:rsid w:val="00062CC5"/>
    <w:rsid w:val="0006751B"/>
    <w:rsid w:val="000728C7"/>
    <w:rsid w:val="0008722D"/>
    <w:rsid w:val="000917B7"/>
    <w:rsid w:val="00095A50"/>
    <w:rsid w:val="000A6FC1"/>
    <w:rsid w:val="000B023E"/>
    <w:rsid w:val="000B1B08"/>
    <w:rsid w:val="000C7B01"/>
    <w:rsid w:val="000D04B5"/>
    <w:rsid w:val="000D21DD"/>
    <w:rsid w:val="000D6F2A"/>
    <w:rsid w:val="000E39F6"/>
    <w:rsid w:val="000E490C"/>
    <w:rsid w:val="000F5397"/>
    <w:rsid w:val="000F6112"/>
    <w:rsid w:val="001022B7"/>
    <w:rsid w:val="00111AB2"/>
    <w:rsid w:val="00111BF2"/>
    <w:rsid w:val="00124ABE"/>
    <w:rsid w:val="00135813"/>
    <w:rsid w:val="00142999"/>
    <w:rsid w:val="001459F3"/>
    <w:rsid w:val="00167360"/>
    <w:rsid w:val="001703A7"/>
    <w:rsid w:val="00175A68"/>
    <w:rsid w:val="001971A9"/>
    <w:rsid w:val="00197A58"/>
    <w:rsid w:val="00197F75"/>
    <w:rsid w:val="001A2547"/>
    <w:rsid w:val="001A4276"/>
    <w:rsid w:val="001A769C"/>
    <w:rsid w:val="001A7C02"/>
    <w:rsid w:val="001B5CBE"/>
    <w:rsid w:val="001B701C"/>
    <w:rsid w:val="001C02A0"/>
    <w:rsid w:val="001C2B89"/>
    <w:rsid w:val="001C37F7"/>
    <w:rsid w:val="001C4F91"/>
    <w:rsid w:val="001C5D4A"/>
    <w:rsid w:val="001E2D6C"/>
    <w:rsid w:val="001E5B1A"/>
    <w:rsid w:val="001E5F84"/>
    <w:rsid w:val="001E7285"/>
    <w:rsid w:val="00201143"/>
    <w:rsid w:val="002016D3"/>
    <w:rsid w:val="0020288C"/>
    <w:rsid w:val="002035DA"/>
    <w:rsid w:val="002063F2"/>
    <w:rsid w:val="00206CC2"/>
    <w:rsid w:val="00206F26"/>
    <w:rsid w:val="00216E07"/>
    <w:rsid w:val="00221890"/>
    <w:rsid w:val="0022357D"/>
    <w:rsid w:val="00224CA0"/>
    <w:rsid w:val="002303D7"/>
    <w:rsid w:val="0023646A"/>
    <w:rsid w:val="00242C9D"/>
    <w:rsid w:val="00242FDD"/>
    <w:rsid w:val="00243D5E"/>
    <w:rsid w:val="002449CC"/>
    <w:rsid w:val="0025049C"/>
    <w:rsid w:val="002532F4"/>
    <w:rsid w:val="00253C03"/>
    <w:rsid w:val="00256563"/>
    <w:rsid w:val="00257FFD"/>
    <w:rsid w:val="0026002A"/>
    <w:rsid w:val="002850FD"/>
    <w:rsid w:val="00292722"/>
    <w:rsid w:val="00292CA7"/>
    <w:rsid w:val="002934CE"/>
    <w:rsid w:val="00293F5C"/>
    <w:rsid w:val="00297738"/>
    <w:rsid w:val="002A031C"/>
    <w:rsid w:val="002A05AB"/>
    <w:rsid w:val="002A5BE9"/>
    <w:rsid w:val="002A65EA"/>
    <w:rsid w:val="002B25F9"/>
    <w:rsid w:val="002C102B"/>
    <w:rsid w:val="002C1B79"/>
    <w:rsid w:val="002C283E"/>
    <w:rsid w:val="002C657E"/>
    <w:rsid w:val="002D546D"/>
    <w:rsid w:val="002D6BF4"/>
    <w:rsid w:val="002E2A1B"/>
    <w:rsid w:val="002E57DA"/>
    <w:rsid w:val="002E7443"/>
    <w:rsid w:val="002F26D5"/>
    <w:rsid w:val="002F28B0"/>
    <w:rsid w:val="002F2FC4"/>
    <w:rsid w:val="002F5D82"/>
    <w:rsid w:val="002F6549"/>
    <w:rsid w:val="002F6E6E"/>
    <w:rsid w:val="002F6E76"/>
    <w:rsid w:val="003015A8"/>
    <w:rsid w:val="00302E67"/>
    <w:rsid w:val="00311172"/>
    <w:rsid w:val="003111A5"/>
    <w:rsid w:val="0031140C"/>
    <w:rsid w:val="00311552"/>
    <w:rsid w:val="0031194C"/>
    <w:rsid w:val="003134F7"/>
    <w:rsid w:val="003137FF"/>
    <w:rsid w:val="00321083"/>
    <w:rsid w:val="00323E8B"/>
    <w:rsid w:val="0033221A"/>
    <w:rsid w:val="00333423"/>
    <w:rsid w:val="00334B5B"/>
    <w:rsid w:val="00341889"/>
    <w:rsid w:val="0035278F"/>
    <w:rsid w:val="00352B7F"/>
    <w:rsid w:val="00353AA6"/>
    <w:rsid w:val="00354322"/>
    <w:rsid w:val="0035697C"/>
    <w:rsid w:val="003712C6"/>
    <w:rsid w:val="0037341E"/>
    <w:rsid w:val="00377D89"/>
    <w:rsid w:val="00382318"/>
    <w:rsid w:val="00385001"/>
    <w:rsid w:val="00392A16"/>
    <w:rsid w:val="003A05BB"/>
    <w:rsid w:val="003A0DF2"/>
    <w:rsid w:val="003B62D9"/>
    <w:rsid w:val="003C1BBE"/>
    <w:rsid w:val="003C247E"/>
    <w:rsid w:val="003C5A20"/>
    <w:rsid w:val="003C61F3"/>
    <w:rsid w:val="003D1212"/>
    <w:rsid w:val="003D1326"/>
    <w:rsid w:val="003D35BC"/>
    <w:rsid w:val="003D4862"/>
    <w:rsid w:val="003D497B"/>
    <w:rsid w:val="003D69BF"/>
    <w:rsid w:val="003D7A19"/>
    <w:rsid w:val="003D7B0C"/>
    <w:rsid w:val="003E47BB"/>
    <w:rsid w:val="003E7730"/>
    <w:rsid w:val="003F29C1"/>
    <w:rsid w:val="003F6D2F"/>
    <w:rsid w:val="003F788A"/>
    <w:rsid w:val="00402A88"/>
    <w:rsid w:val="00404A68"/>
    <w:rsid w:val="00405F8C"/>
    <w:rsid w:val="00407D9A"/>
    <w:rsid w:val="00407E82"/>
    <w:rsid w:val="00412A52"/>
    <w:rsid w:val="00413CE3"/>
    <w:rsid w:val="00415848"/>
    <w:rsid w:val="004168CB"/>
    <w:rsid w:val="00416C4A"/>
    <w:rsid w:val="0041776F"/>
    <w:rsid w:val="004331AD"/>
    <w:rsid w:val="004339DF"/>
    <w:rsid w:val="00440107"/>
    <w:rsid w:val="00441E27"/>
    <w:rsid w:val="0044641E"/>
    <w:rsid w:val="00446E35"/>
    <w:rsid w:val="0044711B"/>
    <w:rsid w:val="00450BB8"/>
    <w:rsid w:val="00450E32"/>
    <w:rsid w:val="00454124"/>
    <w:rsid w:val="004568E8"/>
    <w:rsid w:val="00457392"/>
    <w:rsid w:val="004622F0"/>
    <w:rsid w:val="0046449A"/>
    <w:rsid w:val="0046773A"/>
    <w:rsid w:val="0047119D"/>
    <w:rsid w:val="004774CE"/>
    <w:rsid w:val="00477BC8"/>
    <w:rsid w:val="00482120"/>
    <w:rsid w:val="00483D3C"/>
    <w:rsid w:val="00484E53"/>
    <w:rsid w:val="00493B71"/>
    <w:rsid w:val="004A068F"/>
    <w:rsid w:val="004A2D9B"/>
    <w:rsid w:val="004A45F3"/>
    <w:rsid w:val="004A4879"/>
    <w:rsid w:val="004A56C7"/>
    <w:rsid w:val="004B0462"/>
    <w:rsid w:val="004B3030"/>
    <w:rsid w:val="004B4FA7"/>
    <w:rsid w:val="004B4FD4"/>
    <w:rsid w:val="004C05C1"/>
    <w:rsid w:val="004C25B4"/>
    <w:rsid w:val="004C2898"/>
    <w:rsid w:val="004C5466"/>
    <w:rsid w:val="004C608E"/>
    <w:rsid w:val="004C7F41"/>
    <w:rsid w:val="004D7362"/>
    <w:rsid w:val="004E61D9"/>
    <w:rsid w:val="005027D5"/>
    <w:rsid w:val="005053D0"/>
    <w:rsid w:val="0050710F"/>
    <w:rsid w:val="00512528"/>
    <w:rsid w:val="005165C7"/>
    <w:rsid w:val="005175E7"/>
    <w:rsid w:val="0052438A"/>
    <w:rsid w:val="005243DF"/>
    <w:rsid w:val="00525308"/>
    <w:rsid w:val="00527924"/>
    <w:rsid w:val="005302C2"/>
    <w:rsid w:val="0053101B"/>
    <w:rsid w:val="00542BF2"/>
    <w:rsid w:val="00552C15"/>
    <w:rsid w:val="00552D2A"/>
    <w:rsid w:val="00553E3A"/>
    <w:rsid w:val="00555728"/>
    <w:rsid w:val="00563623"/>
    <w:rsid w:val="00565141"/>
    <w:rsid w:val="00572F91"/>
    <w:rsid w:val="00576E2E"/>
    <w:rsid w:val="00583C4B"/>
    <w:rsid w:val="00583F67"/>
    <w:rsid w:val="00585A20"/>
    <w:rsid w:val="00586E8A"/>
    <w:rsid w:val="005901F4"/>
    <w:rsid w:val="00591504"/>
    <w:rsid w:val="00595234"/>
    <w:rsid w:val="005A2B77"/>
    <w:rsid w:val="005A3FBF"/>
    <w:rsid w:val="005A4A67"/>
    <w:rsid w:val="005B5BB1"/>
    <w:rsid w:val="005C1D7C"/>
    <w:rsid w:val="005C5371"/>
    <w:rsid w:val="005D1D63"/>
    <w:rsid w:val="005D30CC"/>
    <w:rsid w:val="005E3712"/>
    <w:rsid w:val="005E596D"/>
    <w:rsid w:val="005E647A"/>
    <w:rsid w:val="005F360B"/>
    <w:rsid w:val="005F4226"/>
    <w:rsid w:val="00604D7C"/>
    <w:rsid w:val="00615F23"/>
    <w:rsid w:val="006175ED"/>
    <w:rsid w:val="00623BE2"/>
    <w:rsid w:val="0062693E"/>
    <w:rsid w:val="00634BA3"/>
    <w:rsid w:val="006357AC"/>
    <w:rsid w:val="00644C0A"/>
    <w:rsid w:val="00647368"/>
    <w:rsid w:val="0065105D"/>
    <w:rsid w:val="00652308"/>
    <w:rsid w:val="00652D7E"/>
    <w:rsid w:val="00660C12"/>
    <w:rsid w:val="00660C86"/>
    <w:rsid w:val="00662A00"/>
    <w:rsid w:val="00663602"/>
    <w:rsid w:val="00665818"/>
    <w:rsid w:val="006678A4"/>
    <w:rsid w:val="00667D1E"/>
    <w:rsid w:val="006721AB"/>
    <w:rsid w:val="00680756"/>
    <w:rsid w:val="0068119E"/>
    <w:rsid w:val="00685489"/>
    <w:rsid w:val="00691F5E"/>
    <w:rsid w:val="006A28D2"/>
    <w:rsid w:val="006A526D"/>
    <w:rsid w:val="006C1F8D"/>
    <w:rsid w:val="006C364C"/>
    <w:rsid w:val="006C369F"/>
    <w:rsid w:val="006C486B"/>
    <w:rsid w:val="006C70F4"/>
    <w:rsid w:val="006D2CA6"/>
    <w:rsid w:val="006E2B31"/>
    <w:rsid w:val="006E3750"/>
    <w:rsid w:val="006E78C6"/>
    <w:rsid w:val="006F4636"/>
    <w:rsid w:val="006F6CD4"/>
    <w:rsid w:val="007051BE"/>
    <w:rsid w:val="00706C97"/>
    <w:rsid w:val="0070799D"/>
    <w:rsid w:val="0071386B"/>
    <w:rsid w:val="00713D2B"/>
    <w:rsid w:val="00714055"/>
    <w:rsid w:val="007166E9"/>
    <w:rsid w:val="0072055A"/>
    <w:rsid w:val="00720A18"/>
    <w:rsid w:val="00733068"/>
    <w:rsid w:val="00733B64"/>
    <w:rsid w:val="00735AC6"/>
    <w:rsid w:val="00740F85"/>
    <w:rsid w:val="00740FC5"/>
    <w:rsid w:val="0074203D"/>
    <w:rsid w:val="007442C4"/>
    <w:rsid w:val="00744D80"/>
    <w:rsid w:val="00746A35"/>
    <w:rsid w:val="00746DDE"/>
    <w:rsid w:val="0075157F"/>
    <w:rsid w:val="007525D0"/>
    <w:rsid w:val="007530A8"/>
    <w:rsid w:val="0075499E"/>
    <w:rsid w:val="00761B2B"/>
    <w:rsid w:val="007626BC"/>
    <w:rsid w:val="007657D8"/>
    <w:rsid w:val="00771C98"/>
    <w:rsid w:val="00776609"/>
    <w:rsid w:val="00782965"/>
    <w:rsid w:val="007877E1"/>
    <w:rsid w:val="00797068"/>
    <w:rsid w:val="007A4567"/>
    <w:rsid w:val="007A4D15"/>
    <w:rsid w:val="007A64A3"/>
    <w:rsid w:val="007B3BB2"/>
    <w:rsid w:val="007B6E32"/>
    <w:rsid w:val="007C276D"/>
    <w:rsid w:val="007C27B9"/>
    <w:rsid w:val="007C3160"/>
    <w:rsid w:val="007C33B3"/>
    <w:rsid w:val="007D01EA"/>
    <w:rsid w:val="007D13DC"/>
    <w:rsid w:val="007D31B2"/>
    <w:rsid w:val="007E187B"/>
    <w:rsid w:val="007F515D"/>
    <w:rsid w:val="008015A1"/>
    <w:rsid w:val="00804448"/>
    <w:rsid w:val="00806EEE"/>
    <w:rsid w:val="00810DBA"/>
    <w:rsid w:val="00814DEF"/>
    <w:rsid w:val="00817A11"/>
    <w:rsid w:val="00820C91"/>
    <w:rsid w:val="0082457C"/>
    <w:rsid w:val="00825D84"/>
    <w:rsid w:val="008260B4"/>
    <w:rsid w:val="0084210E"/>
    <w:rsid w:val="0084673C"/>
    <w:rsid w:val="00846BC8"/>
    <w:rsid w:val="00857663"/>
    <w:rsid w:val="00865279"/>
    <w:rsid w:val="00867B82"/>
    <w:rsid w:val="00872346"/>
    <w:rsid w:val="00884940"/>
    <w:rsid w:val="00892DC1"/>
    <w:rsid w:val="00893ED1"/>
    <w:rsid w:val="00894409"/>
    <w:rsid w:val="008965E0"/>
    <w:rsid w:val="008A01FE"/>
    <w:rsid w:val="008A0488"/>
    <w:rsid w:val="008A32DB"/>
    <w:rsid w:val="008B4749"/>
    <w:rsid w:val="008B62D8"/>
    <w:rsid w:val="008B7CC2"/>
    <w:rsid w:val="008C1752"/>
    <w:rsid w:val="008C353D"/>
    <w:rsid w:val="008C5935"/>
    <w:rsid w:val="008C5C97"/>
    <w:rsid w:val="008C7B63"/>
    <w:rsid w:val="008D0DEE"/>
    <w:rsid w:val="008D1058"/>
    <w:rsid w:val="008D4D76"/>
    <w:rsid w:val="008D682E"/>
    <w:rsid w:val="008D6F57"/>
    <w:rsid w:val="008E2B5F"/>
    <w:rsid w:val="008E4B34"/>
    <w:rsid w:val="008E7CB0"/>
    <w:rsid w:val="008F5913"/>
    <w:rsid w:val="008F7D75"/>
    <w:rsid w:val="00900FD1"/>
    <w:rsid w:val="0090261A"/>
    <w:rsid w:val="00904D4D"/>
    <w:rsid w:val="00910428"/>
    <w:rsid w:val="00914670"/>
    <w:rsid w:val="00916CAB"/>
    <w:rsid w:val="00917055"/>
    <w:rsid w:val="00920B4E"/>
    <w:rsid w:val="00927585"/>
    <w:rsid w:val="00933983"/>
    <w:rsid w:val="00947ECC"/>
    <w:rsid w:val="00950131"/>
    <w:rsid w:val="0095048A"/>
    <w:rsid w:val="0095363C"/>
    <w:rsid w:val="00956FB1"/>
    <w:rsid w:val="0096067E"/>
    <w:rsid w:val="00967A43"/>
    <w:rsid w:val="0097357B"/>
    <w:rsid w:val="00975288"/>
    <w:rsid w:val="00977041"/>
    <w:rsid w:val="009942FE"/>
    <w:rsid w:val="00997404"/>
    <w:rsid w:val="009A2658"/>
    <w:rsid w:val="009A7FF9"/>
    <w:rsid w:val="009B140E"/>
    <w:rsid w:val="009B1C35"/>
    <w:rsid w:val="009B34DC"/>
    <w:rsid w:val="009B570D"/>
    <w:rsid w:val="009B587B"/>
    <w:rsid w:val="009B65D5"/>
    <w:rsid w:val="009C1707"/>
    <w:rsid w:val="009C45A7"/>
    <w:rsid w:val="009C5BAD"/>
    <w:rsid w:val="009D209E"/>
    <w:rsid w:val="009D2CCC"/>
    <w:rsid w:val="009D3029"/>
    <w:rsid w:val="009D7C48"/>
    <w:rsid w:val="009E29C3"/>
    <w:rsid w:val="009F0906"/>
    <w:rsid w:val="009F0DCB"/>
    <w:rsid w:val="009F5DB3"/>
    <w:rsid w:val="009F6264"/>
    <w:rsid w:val="009F6FEA"/>
    <w:rsid w:val="009F7057"/>
    <w:rsid w:val="00A11570"/>
    <w:rsid w:val="00A12363"/>
    <w:rsid w:val="00A207BC"/>
    <w:rsid w:val="00A2113A"/>
    <w:rsid w:val="00A21CE7"/>
    <w:rsid w:val="00A23915"/>
    <w:rsid w:val="00A2759B"/>
    <w:rsid w:val="00A32294"/>
    <w:rsid w:val="00A32348"/>
    <w:rsid w:val="00A34CCC"/>
    <w:rsid w:val="00A36407"/>
    <w:rsid w:val="00A37B81"/>
    <w:rsid w:val="00A37C8D"/>
    <w:rsid w:val="00A434DD"/>
    <w:rsid w:val="00A43959"/>
    <w:rsid w:val="00A448D7"/>
    <w:rsid w:val="00A46128"/>
    <w:rsid w:val="00A50A95"/>
    <w:rsid w:val="00A601F1"/>
    <w:rsid w:val="00A6510C"/>
    <w:rsid w:val="00A66066"/>
    <w:rsid w:val="00A66562"/>
    <w:rsid w:val="00A723FA"/>
    <w:rsid w:val="00A923EA"/>
    <w:rsid w:val="00A94750"/>
    <w:rsid w:val="00AA2638"/>
    <w:rsid w:val="00AA39DC"/>
    <w:rsid w:val="00AB07BF"/>
    <w:rsid w:val="00AB0E7C"/>
    <w:rsid w:val="00AB1175"/>
    <w:rsid w:val="00AB36E8"/>
    <w:rsid w:val="00AB4DB0"/>
    <w:rsid w:val="00AC7103"/>
    <w:rsid w:val="00AD1152"/>
    <w:rsid w:val="00AD43B1"/>
    <w:rsid w:val="00AD7BAC"/>
    <w:rsid w:val="00AE211D"/>
    <w:rsid w:val="00AE5AAB"/>
    <w:rsid w:val="00AF109C"/>
    <w:rsid w:val="00AF2657"/>
    <w:rsid w:val="00AF7747"/>
    <w:rsid w:val="00B012B9"/>
    <w:rsid w:val="00B03C3C"/>
    <w:rsid w:val="00B05291"/>
    <w:rsid w:val="00B05547"/>
    <w:rsid w:val="00B062FC"/>
    <w:rsid w:val="00B07D1C"/>
    <w:rsid w:val="00B11A76"/>
    <w:rsid w:val="00B17B21"/>
    <w:rsid w:val="00B20490"/>
    <w:rsid w:val="00B26033"/>
    <w:rsid w:val="00B31EAE"/>
    <w:rsid w:val="00B340A0"/>
    <w:rsid w:val="00B36E5A"/>
    <w:rsid w:val="00B374C5"/>
    <w:rsid w:val="00B42158"/>
    <w:rsid w:val="00B42175"/>
    <w:rsid w:val="00B51FA2"/>
    <w:rsid w:val="00B554A5"/>
    <w:rsid w:val="00B61D0D"/>
    <w:rsid w:val="00B729AA"/>
    <w:rsid w:val="00B833D5"/>
    <w:rsid w:val="00B83EB4"/>
    <w:rsid w:val="00B8572F"/>
    <w:rsid w:val="00B93509"/>
    <w:rsid w:val="00B94282"/>
    <w:rsid w:val="00BA598B"/>
    <w:rsid w:val="00BB6440"/>
    <w:rsid w:val="00BB69D5"/>
    <w:rsid w:val="00BC03F9"/>
    <w:rsid w:val="00BD038C"/>
    <w:rsid w:val="00BD4CA7"/>
    <w:rsid w:val="00BD5286"/>
    <w:rsid w:val="00BE2690"/>
    <w:rsid w:val="00BE3BF2"/>
    <w:rsid w:val="00BE6377"/>
    <w:rsid w:val="00BE6BEA"/>
    <w:rsid w:val="00BE6E06"/>
    <w:rsid w:val="00BF0147"/>
    <w:rsid w:val="00BF3684"/>
    <w:rsid w:val="00C01483"/>
    <w:rsid w:val="00C01F93"/>
    <w:rsid w:val="00C05688"/>
    <w:rsid w:val="00C05FFF"/>
    <w:rsid w:val="00C10791"/>
    <w:rsid w:val="00C107AB"/>
    <w:rsid w:val="00C23A96"/>
    <w:rsid w:val="00C26D3F"/>
    <w:rsid w:val="00C302FE"/>
    <w:rsid w:val="00C329BF"/>
    <w:rsid w:val="00C34120"/>
    <w:rsid w:val="00C341C3"/>
    <w:rsid w:val="00C40162"/>
    <w:rsid w:val="00C412BD"/>
    <w:rsid w:val="00C415E6"/>
    <w:rsid w:val="00C44FB5"/>
    <w:rsid w:val="00C6061D"/>
    <w:rsid w:val="00C64492"/>
    <w:rsid w:val="00C6486C"/>
    <w:rsid w:val="00C66370"/>
    <w:rsid w:val="00C66779"/>
    <w:rsid w:val="00C70ED5"/>
    <w:rsid w:val="00C722EC"/>
    <w:rsid w:val="00C72A26"/>
    <w:rsid w:val="00C73A2A"/>
    <w:rsid w:val="00C774DE"/>
    <w:rsid w:val="00C83E9B"/>
    <w:rsid w:val="00C852E0"/>
    <w:rsid w:val="00C86ABE"/>
    <w:rsid w:val="00C86E0A"/>
    <w:rsid w:val="00C920A0"/>
    <w:rsid w:val="00C9481C"/>
    <w:rsid w:val="00C95B43"/>
    <w:rsid w:val="00CA2A7E"/>
    <w:rsid w:val="00CA6A57"/>
    <w:rsid w:val="00CB2E78"/>
    <w:rsid w:val="00CB7F6B"/>
    <w:rsid w:val="00CC03BA"/>
    <w:rsid w:val="00CC0D80"/>
    <w:rsid w:val="00CC1A41"/>
    <w:rsid w:val="00CC22EE"/>
    <w:rsid w:val="00CC66C5"/>
    <w:rsid w:val="00CD219E"/>
    <w:rsid w:val="00CD3ADA"/>
    <w:rsid w:val="00CD6CC5"/>
    <w:rsid w:val="00CD70CF"/>
    <w:rsid w:val="00CE59ED"/>
    <w:rsid w:val="00CE5D1B"/>
    <w:rsid w:val="00CF2494"/>
    <w:rsid w:val="00CF5F33"/>
    <w:rsid w:val="00D003E8"/>
    <w:rsid w:val="00D00577"/>
    <w:rsid w:val="00D01579"/>
    <w:rsid w:val="00D07758"/>
    <w:rsid w:val="00D1454D"/>
    <w:rsid w:val="00D24962"/>
    <w:rsid w:val="00D259BE"/>
    <w:rsid w:val="00D2773F"/>
    <w:rsid w:val="00D32139"/>
    <w:rsid w:val="00D3225D"/>
    <w:rsid w:val="00D33EF1"/>
    <w:rsid w:val="00D3512B"/>
    <w:rsid w:val="00D35696"/>
    <w:rsid w:val="00D371F6"/>
    <w:rsid w:val="00D44616"/>
    <w:rsid w:val="00D4673E"/>
    <w:rsid w:val="00D54DFE"/>
    <w:rsid w:val="00D55BB4"/>
    <w:rsid w:val="00D561E7"/>
    <w:rsid w:val="00D56657"/>
    <w:rsid w:val="00D56846"/>
    <w:rsid w:val="00D62142"/>
    <w:rsid w:val="00D62C0D"/>
    <w:rsid w:val="00D64BD9"/>
    <w:rsid w:val="00D70967"/>
    <w:rsid w:val="00D73223"/>
    <w:rsid w:val="00D81974"/>
    <w:rsid w:val="00D8276B"/>
    <w:rsid w:val="00D82BC3"/>
    <w:rsid w:val="00D83367"/>
    <w:rsid w:val="00D837FD"/>
    <w:rsid w:val="00D8400D"/>
    <w:rsid w:val="00D86759"/>
    <w:rsid w:val="00D870DF"/>
    <w:rsid w:val="00D90F80"/>
    <w:rsid w:val="00D90FA4"/>
    <w:rsid w:val="00D916FA"/>
    <w:rsid w:val="00D92CAA"/>
    <w:rsid w:val="00D9561B"/>
    <w:rsid w:val="00D96FE4"/>
    <w:rsid w:val="00DA71EB"/>
    <w:rsid w:val="00DB37CD"/>
    <w:rsid w:val="00DB3905"/>
    <w:rsid w:val="00DC0AA3"/>
    <w:rsid w:val="00DC496F"/>
    <w:rsid w:val="00DC4BE6"/>
    <w:rsid w:val="00DD1CE2"/>
    <w:rsid w:val="00DD5DD5"/>
    <w:rsid w:val="00DE3652"/>
    <w:rsid w:val="00DE48E1"/>
    <w:rsid w:val="00DF1359"/>
    <w:rsid w:val="00DF2302"/>
    <w:rsid w:val="00E0002E"/>
    <w:rsid w:val="00E00E5B"/>
    <w:rsid w:val="00E017A3"/>
    <w:rsid w:val="00E01BEC"/>
    <w:rsid w:val="00E11A58"/>
    <w:rsid w:val="00E1206E"/>
    <w:rsid w:val="00E1405F"/>
    <w:rsid w:val="00E151DB"/>
    <w:rsid w:val="00E2264B"/>
    <w:rsid w:val="00E229AA"/>
    <w:rsid w:val="00E2677C"/>
    <w:rsid w:val="00E278A4"/>
    <w:rsid w:val="00E30D80"/>
    <w:rsid w:val="00E343B1"/>
    <w:rsid w:val="00E34473"/>
    <w:rsid w:val="00E34C5B"/>
    <w:rsid w:val="00E40A80"/>
    <w:rsid w:val="00E430B8"/>
    <w:rsid w:val="00E7112F"/>
    <w:rsid w:val="00E81D36"/>
    <w:rsid w:val="00E8276D"/>
    <w:rsid w:val="00E87488"/>
    <w:rsid w:val="00E939D6"/>
    <w:rsid w:val="00EA1726"/>
    <w:rsid w:val="00EB062E"/>
    <w:rsid w:val="00EB5671"/>
    <w:rsid w:val="00EC42B8"/>
    <w:rsid w:val="00EC50BB"/>
    <w:rsid w:val="00EC5B0E"/>
    <w:rsid w:val="00EC66D2"/>
    <w:rsid w:val="00EC787A"/>
    <w:rsid w:val="00ED34D4"/>
    <w:rsid w:val="00ED582A"/>
    <w:rsid w:val="00ED6DF7"/>
    <w:rsid w:val="00EE1077"/>
    <w:rsid w:val="00EE7F4F"/>
    <w:rsid w:val="00EF2E90"/>
    <w:rsid w:val="00EF78EE"/>
    <w:rsid w:val="00F03435"/>
    <w:rsid w:val="00F07E27"/>
    <w:rsid w:val="00F1238A"/>
    <w:rsid w:val="00F13A83"/>
    <w:rsid w:val="00F220C2"/>
    <w:rsid w:val="00F30571"/>
    <w:rsid w:val="00F30DEB"/>
    <w:rsid w:val="00F313C6"/>
    <w:rsid w:val="00F3235E"/>
    <w:rsid w:val="00F36B4B"/>
    <w:rsid w:val="00F372D7"/>
    <w:rsid w:val="00F42373"/>
    <w:rsid w:val="00F45293"/>
    <w:rsid w:val="00F46CA3"/>
    <w:rsid w:val="00F47BDD"/>
    <w:rsid w:val="00F5023B"/>
    <w:rsid w:val="00F50C94"/>
    <w:rsid w:val="00F512CD"/>
    <w:rsid w:val="00F51A19"/>
    <w:rsid w:val="00F5221E"/>
    <w:rsid w:val="00F53F33"/>
    <w:rsid w:val="00F5410E"/>
    <w:rsid w:val="00F541C6"/>
    <w:rsid w:val="00F61106"/>
    <w:rsid w:val="00F70855"/>
    <w:rsid w:val="00F70C86"/>
    <w:rsid w:val="00F7481A"/>
    <w:rsid w:val="00F83988"/>
    <w:rsid w:val="00F846F4"/>
    <w:rsid w:val="00F8673D"/>
    <w:rsid w:val="00F879A1"/>
    <w:rsid w:val="00F902F5"/>
    <w:rsid w:val="00F91EF6"/>
    <w:rsid w:val="00F95948"/>
    <w:rsid w:val="00FA07FF"/>
    <w:rsid w:val="00FA6609"/>
    <w:rsid w:val="00FA6FE1"/>
    <w:rsid w:val="00FB02B1"/>
    <w:rsid w:val="00FB19C6"/>
    <w:rsid w:val="00FB499C"/>
    <w:rsid w:val="00FC2A85"/>
    <w:rsid w:val="00FC5900"/>
    <w:rsid w:val="00FD30F3"/>
    <w:rsid w:val="00FD5197"/>
    <w:rsid w:val="00FE4404"/>
    <w:rsid w:val="00FE496A"/>
    <w:rsid w:val="00FE6BC1"/>
    <w:rsid w:val="00FF1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709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40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E2B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277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FF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0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footnote text"/>
    <w:basedOn w:val="a"/>
    <w:link w:val="a4"/>
    <w:unhideWhenUsed/>
    <w:rsid w:val="00C40162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401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unhideWhenUsed/>
    <w:rsid w:val="00C40162"/>
    <w:rPr>
      <w:vertAlign w:val="superscript"/>
    </w:rPr>
  </w:style>
  <w:style w:type="paragraph" w:styleId="a6">
    <w:name w:val="Normal (Web)"/>
    <w:basedOn w:val="a"/>
    <w:uiPriority w:val="99"/>
    <w:unhideWhenUsed/>
    <w:rsid w:val="00B17B2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47BDD"/>
    <w:rPr>
      <w:b/>
      <w:bCs/>
    </w:rPr>
  </w:style>
  <w:style w:type="paragraph" w:customStyle="1" w:styleId="c103">
    <w:name w:val="c103"/>
    <w:basedOn w:val="a"/>
    <w:rsid w:val="00F50C94"/>
    <w:pPr>
      <w:spacing w:before="100" w:beforeAutospacing="1" w:after="100" w:afterAutospacing="1"/>
    </w:pPr>
  </w:style>
  <w:style w:type="character" w:customStyle="1" w:styleId="c25">
    <w:name w:val="c25"/>
    <w:basedOn w:val="a0"/>
    <w:rsid w:val="00F50C94"/>
  </w:style>
  <w:style w:type="paragraph" w:customStyle="1" w:styleId="c37">
    <w:name w:val="c37"/>
    <w:basedOn w:val="a"/>
    <w:rsid w:val="00F50C94"/>
    <w:pPr>
      <w:spacing w:before="100" w:beforeAutospacing="1" w:after="100" w:afterAutospacing="1"/>
    </w:pPr>
  </w:style>
  <w:style w:type="paragraph" w:styleId="a8">
    <w:name w:val="List Paragraph"/>
    <w:basedOn w:val="a"/>
    <w:uiPriority w:val="1"/>
    <w:qFormat/>
    <w:rsid w:val="00484E53"/>
    <w:pPr>
      <w:ind w:left="720"/>
      <w:contextualSpacing/>
    </w:pPr>
  </w:style>
  <w:style w:type="table" w:styleId="a9">
    <w:name w:val="Table Grid"/>
    <w:basedOn w:val="a1"/>
    <w:uiPriority w:val="59"/>
    <w:rsid w:val="008C1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B36E5A"/>
    <w:pPr>
      <w:spacing w:before="100" w:beforeAutospacing="1" w:after="100" w:afterAutospacing="1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97404"/>
    <w:rPr>
      <w:rFonts w:ascii="Times New Roman" w:hAnsi="Times New Roman"/>
      <w:sz w:val="24"/>
      <w:u w:val="none"/>
      <w:effect w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57FF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FF188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FF1889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FF1889"/>
    <w:pPr>
      <w:spacing w:after="120"/>
      <w:ind w:left="280"/>
    </w:pPr>
    <w:rPr>
      <w:rFonts w:eastAsia="Calibri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7051BE"/>
  </w:style>
  <w:style w:type="character" w:styleId="ae">
    <w:name w:val="Hyperlink"/>
    <w:basedOn w:val="a0"/>
    <w:uiPriority w:val="99"/>
    <w:unhideWhenUsed/>
    <w:rsid w:val="007B6E32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893ED1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93ED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zag2">
    <w:name w:val="zag2"/>
    <w:rsid w:val="0026002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customStyle="1" w:styleId="af1">
    <w:name w:val="Основной текст Мой"/>
    <w:basedOn w:val="a"/>
    <w:link w:val="af2"/>
    <w:rsid w:val="00647368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af2">
    <w:name w:val="Основной текст Мой Знак"/>
    <w:basedOn w:val="a0"/>
    <w:link w:val="af1"/>
    <w:rsid w:val="0064736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647368"/>
  </w:style>
  <w:style w:type="paragraph" w:styleId="af3">
    <w:name w:val="Body Text"/>
    <w:basedOn w:val="a"/>
    <w:link w:val="af4"/>
    <w:rsid w:val="00216E07"/>
    <w:pPr>
      <w:spacing w:after="120"/>
    </w:pPr>
  </w:style>
  <w:style w:type="character" w:customStyle="1" w:styleId="af4">
    <w:name w:val="Основной текст Знак"/>
    <w:basedOn w:val="a0"/>
    <w:link w:val="af3"/>
    <w:rsid w:val="0021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"/>
    <w:link w:val="af6"/>
    <w:unhideWhenUsed/>
    <w:rsid w:val="009942F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9942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07D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Текст1"/>
    <w:basedOn w:val="a"/>
    <w:rsid w:val="008D0DE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hps">
    <w:name w:val="hps"/>
    <w:basedOn w:val="a0"/>
    <w:rsid w:val="00003259"/>
  </w:style>
  <w:style w:type="character" w:customStyle="1" w:styleId="label">
    <w:name w:val="label"/>
    <w:basedOn w:val="a0"/>
    <w:rsid w:val="00003259"/>
  </w:style>
  <w:style w:type="character" w:customStyle="1" w:styleId="af7">
    <w:name w:val="Основной текст + Полужирный"/>
    <w:basedOn w:val="af4"/>
    <w:rsid w:val="00857663"/>
    <w:rPr>
      <w:rFonts w:ascii="Times New Roman" w:eastAsia="Times New Roman" w:hAnsi="Times New Roman" w:cs="Times New Roman"/>
      <w:b/>
      <w:bCs/>
      <w:sz w:val="22"/>
      <w:szCs w:val="22"/>
      <w:lang w:eastAsia="ru-RU" w:bidi="ar-SA"/>
    </w:rPr>
  </w:style>
  <w:style w:type="paragraph" w:customStyle="1" w:styleId="af8">
    <w:name w:val="Содержимое таблицы"/>
    <w:basedOn w:val="a"/>
    <w:rsid w:val="00771C98"/>
    <w:pPr>
      <w:widowControl w:val="0"/>
      <w:suppressLineNumbers/>
      <w:suppressAutoHyphens/>
    </w:pPr>
    <w:rPr>
      <w:rFonts w:ascii="Times New Rom愀渀" w:eastAsia="Arial" w:hAnsi="Times New Rom愀渀"/>
      <w:kern w:val="1"/>
    </w:rPr>
  </w:style>
  <w:style w:type="paragraph" w:customStyle="1" w:styleId="Standard">
    <w:name w:val="Standard"/>
    <w:rsid w:val="00BD038C"/>
    <w:pPr>
      <w:widowControl w:val="0"/>
      <w:suppressAutoHyphens/>
      <w:autoSpaceDN w:val="0"/>
      <w:spacing w:after="0" w:line="240" w:lineRule="auto"/>
      <w:textAlignment w:val="baseline"/>
    </w:pPr>
    <w:rPr>
      <w:rFonts w:ascii="Times" w:eastAsia="Arial Unicode MS" w:hAnsi="Times" w:cs="Tahoma"/>
      <w:color w:val="000000"/>
      <w:kern w:val="3"/>
      <w:sz w:val="24"/>
      <w:szCs w:val="24"/>
      <w:lang w:val="en-US" w:bidi="en-US"/>
    </w:rPr>
  </w:style>
  <w:style w:type="character" w:customStyle="1" w:styleId="instancename">
    <w:name w:val="instancename"/>
    <w:basedOn w:val="a0"/>
    <w:rsid w:val="007442C4"/>
  </w:style>
  <w:style w:type="character" w:customStyle="1" w:styleId="30">
    <w:name w:val="Заголовок 3 Знак"/>
    <w:basedOn w:val="a0"/>
    <w:link w:val="3"/>
    <w:uiPriority w:val="9"/>
    <w:rsid w:val="006E2B3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nolink">
    <w:name w:val="nolink"/>
    <w:basedOn w:val="a0"/>
    <w:rsid w:val="00D96FE4"/>
  </w:style>
  <w:style w:type="character" w:styleId="af9">
    <w:name w:val="page number"/>
    <w:basedOn w:val="a0"/>
    <w:uiPriority w:val="99"/>
    <w:semiHidden/>
    <w:unhideWhenUsed/>
    <w:rsid w:val="00C66370"/>
  </w:style>
  <w:style w:type="character" w:customStyle="1" w:styleId="detail">
    <w:name w:val="detail"/>
    <w:basedOn w:val="a0"/>
    <w:rsid w:val="00416C4A"/>
  </w:style>
  <w:style w:type="character" w:customStyle="1" w:styleId="10">
    <w:name w:val="Заголовок 1 Знак"/>
    <w:basedOn w:val="a0"/>
    <w:link w:val="1"/>
    <w:uiPriority w:val="9"/>
    <w:rsid w:val="00D7096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277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40F85"/>
    <w:pPr>
      <w:widowControl w:val="0"/>
      <w:autoSpaceDE w:val="0"/>
      <w:autoSpaceDN w:val="0"/>
      <w:adjustRightInd w:val="0"/>
      <w:spacing w:line="264" w:lineRule="exact"/>
      <w:ind w:firstLine="283"/>
      <w:jc w:val="both"/>
    </w:pPr>
    <w:rPr>
      <w:rFonts w:ascii="Sylfaen" w:eastAsiaTheme="minorEastAsia" w:hAnsi="Sylfaen" w:cstheme="minorBidi"/>
    </w:rPr>
  </w:style>
  <w:style w:type="paragraph" w:customStyle="1" w:styleId="Style14">
    <w:name w:val="Style14"/>
    <w:basedOn w:val="a"/>
    <w:uiPriority w:val="99"/>
    <w:rsid w:val="00740F85"/>
    <w:pPr>
      <w:widowControl w:val="0"/>
      <w:autoSpaceDE w:val="0"/>
      <w:autoSpaceDN w:val="0"/>
      <w:adjustRightInd w:val="0"/>
      <w:spacing w:line="263" w:lineRule="exact"/>
      <w:jc w:val="both"/>
    </w:pPr>
    <w:rPr>
      <w:rFonts w:ascii="Sylfaen" w:eastAsiaTheme="minorEastAsia" w:hAnsi="Sylfaen" w:cstheme="minorBidi"/>
    </w:rPr>
  </w:style>
  <w:style w:type="paragraph" w:customStyle="1" w:styleId="Style22">
    <w:name w:val="Style22"/>
    <w:basedOn w:val="a"/>
    <w:uiPriority w:val="99"/>
    <w:rsid w:val="00740F85"/>
    <w:pPr>
      <w:widowControl w:val="0"/>
      <w:autoSpaceDE w:val="0"/>
      <w:autoSpaceDN w:val="0"/>
      <w:adjustRightInd w:val="0"/>
      <w:spacing w:line="259" w:lineRule="exact"/>
      <w:ind w:firstLine="288"/>
      <w:jc w:val="both"/>
    </w:pPr>
    <w:rPr>
      <w:rFonts w:ascii="Sylfaen" w:eastAsiaTheme="minorEastAsia" w:hAnsi="Sylfaen" w:cstheme="minorBidi"/>
    </w:rPr>
  </w:style>
  <w:style w:type="paragraph" w:customStyle="1" w:styleId="Style25">
    <w:name w:val="Style25"/>
    <w:basedOn w:val="a"/>
    <w:uiPriority w:val="99"/>
    <w:rsid w:val="00740F85"/>
    <w:pPr>
      <w:widowControl w:val="0"/>
      <w:autoSpaceDE w:val="0"/>
      <w:autoSpaceDN w:val="0"/>
      <w:adjustRightInd w:val="0"/>
    </w:pPr>
    <w:rPr>
      <w:rFonts w:ascii="Sylfaen" w:eastAsiaTheme="minorEastAsia" w:hAnsi="Sylfaen" w:cstheme="minorBidi"/>
    </w:rPr>
  </w:style>
  <w:style w:type="character" w:customStyle="1" w:styleId="FontStyle73">
    <w:name w:val="Font Style73"/>
    <w:basedOn w:val="a0"/>
    <w:uiPriority w:val="99"/>
    <w:rsid w:val="00740F85"/>
    <w:rPr>
      <w:rFonts w:ascii="Sylfaen" w:hAnsi="Sylfaen" w:cs="Sylfae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740F85"/>
    <w:rPr>
      <w:rFonts w:ascii="Sylfaen" w:hAnsi="Sylfaen" w:cs="Sylfae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709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40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E2B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277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FF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0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footnote text"/>
    <w:basedOn w:val="a"/>
    <w:link w:val="a4"/>
    <w:unhideWhenUsed/>
    <w:rsid w:val="00C40162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401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unhideWhenUsed/>
    <w:rsid w:val="00C40162"/>
    <w:rPr>
      <w:vertAlign w:val="superscript"/>
    </w:rPr>
  </w:style>
  <w:style w:type="paragraph" w:styleId="a6">
    <w:name w:val="Normal (Web)"/>
    <w:basedOn w:val="a"/>
    <w:uiPriority w:val="99"/>
    <w:unhideWhenUsed/>
    <w:rsid w:val="00B17B2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47BDD"/>
    <w:rPr>
      <w:b/>
      <w:bCs/>
    </w:rPr>
  </w:style>
  <w:style w:type="paragraph" w:customStyle="1" w:styleId="c103">
    <w:name w:val="c103"/>
    <w:basedOn w:val="a"/>
    <w:rsid w:val="00F50C94"/>
    <w:pPr>
      <w:spacing w:before="100" w:beforeAutospacing="1" w:after="100" w:afterAutospacing="1"/>
    </w:pPr>
  </w:style>
  <w:style w:type="character" w:customStyle="1" w:styleId="c25">
    <w:name w:val="c25"/>
    <w:basedOn w:val="a0"/>
    <w:rsid w:val="00F50C94"/>
  </w:style>
  <w:style w:type="paragraph" w:customStyle="1" w:styleId="c37">
    <w:name w:val="c37"/>
    <w:basedOn w:val="a"/>
    <w:rsid w:val="00F50C94"/>
    <w:pPr>
      <w:spacing w:before="100" w:beforeAutospacing="1" w:after="100" w:afterAutospacing="1"/>
    </w:pPr>
  </w:style>
  <w:style w:type="paragraph" w:styleId="a8">
    <w:name w:val="List Paragraph"/>
    <w:basedOn w:val="a"/>
    <w:uiPriority w:val="1"/>
    <w:qFormat/>
    <w:rsid w:val="00484E53"/>
    <w:pPr>
      <w:ind w:left="720"/>
      <w:contextualSpacing/>
    </w:pPr>
  </w:style>
  <w:style w:type="table" w:styleId="a9">
    <w:name w:val="Table Grid"/>
    <w:basedOn w:val="a1"/>
    <w:uiPriority w:val="59"/>
    <w:rsid w:val="008C1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B36E5A"/>
    <w:pPr>
      <w:spacing w:before="100" w:beforeAutospacing="1" w:after="100" w:afterAutospacing="1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97404"/>
    <w:rPr>
      <w:rFonts w:ascii="Times New Roman" w:hAnsi="Times New Roman"/>
      <w:sz w:val="24"/>
      <w:u w:val="none"/>
      <w:effect w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57FF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FF188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FF1889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FF1889"/>
    <w:pPr>
      <w:spacing w:after="120"/>
      <w:ind w:left="280"/>
    </w:pPr>
    <w:rPr>
      <w:rFonts w:eastAsia="Calibri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7051BE"/>
  </w:style>
  <w:style w:type="character" w:styleId="ae">
    <w:name w:val="Hyperlink"/>
    <w:basedOn w:val="a0"/>
    <w:uiPriority w:val="99"/>
    <w:unhideWhenUsed/>
    <w:rsid w:val="007B6E32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893ED1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93ED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zag2">
    <w:name w:val="zag2"/>
    <w:rsid w:val="0026002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customStyle="1" w:styleId="af1">
    <w:name w:val="Основной текст Мой"/>
    <w:basedOn w:val="a"/>
    <w:link w:val="af2"/>
    <w:rsid w:val="00647368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af2">
    <w:name w:val="Основной текст Мой Знак"/>
    <w:basedOn w:val="a0"/>
    <w:link w:val="af1"/>
    <w:rsid w:val="0064736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647368"/>
  </w:style>
  <w:style w:type="paragraph" w:styleId="af3">
    <w:name w:val="Body Text"/>
    <w:basedOn w:val="a"/>
    <w:link w:val="af4"/>
    <w:rsid w:val="00216E07"/>
    <w:pPr>
      <w:spacing w:after="120"/>
    </w:pPr>
  </w:style>
  <w:style w:type="character" w:customStyle="1" w:styleId="af4">
    <w:name w:val="Основной текст Знак"/>
    <w:basedOn w:val="a0"/>
    <w:link w:val="af3"/>
    <w:rsid w:val="0021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"/>
    <w:link w:val="af6"/>
    <w:unhideWhenUsed/>
    <w:rsid w:val="009942F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9942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07D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Текст1"/>
    <w:basedOn w:val="a"/>
    <w:rsid w:val="008D0DE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hps">
    <w:name w:val="hps"/>
    <w:basedOn w:val="a0"/>
    <w:rsid w:val="00003259"/>
  </w:style>
  <w:style w:type="character" w:customStyle="1" w:styleId="label">
    <w:name w:val="label"/>
    <w:basedOn w:val="a0"/>
    <w:rsid w:val="00003259"/>
  </w:style>
  <w:style w:type="character" w:customStyle="1" w:styleId="af7">
    <w:name w:val="Основной текст + Полужирный"/>
    <w:basedOn w:val="af4"/>
    <w:rsid w:val="00857663"/>
    <w:rPr>
      <w:rFonts w:ascii="Times New Roman" w:eastAsia="Times New Roman" w:hAnsi="Times New Roman" w:cs="Times New Roman"/>
      <w:b/>
      <w:bCs/>
      <w:sz w:val="22"/>
      <w:szCs w:val="22"/>
      <w:lang w:eastAsia="ru-RU" w:bidi="ar-SA"/>
    </w:rPr>
  </w:style>
  <w:style w:type="paragraph" w:customStyle="1" w:styleId="af8">
    <w:name w:val="Содержимое таблицы"/>
    <w:basedOn w:val="a"/>
    <w:rsid w:val="00771C98"/>
    <w:pPr>
      <w:widowControl w:val="0"/>
      <w:suppressLineNumbers/>
      <w:suppressAutoHyphens/>
    </w:pPr>
    <w:rPr>
      <w:rFonts w:ascii="Times New Rom愀渀" w:eastAsia="Arial" w:hAnsi="Times New Rom愀渀"/>
      <w:kern w:val="1"/>
    </w:rPr>
  </w:style>
  <w:style w:type="paragraph" w:customStyle="1" w:styleId="Standard">
    <w:name w:val="Standard"/>
    <w:rsid w:val="00BD038C"/>
    <w:pPr>
      <w:widowControl w:val="0"/>
      <w:suppressAutoHyphens/>
      <w:autoSpaceDN w:val="0"/>
      <w:spacing w:after="0" w:line="240" w:lineRule="auto"/>
      <w:textAlignment w:val="baseline"/>
    </w:pPr>
    <w:rPr>
      <w:rFonts w:ascii="Times" w:eastAsia="Arial Unicode MS" w:hAnsi="Times" w:cs="Tahoma"/>
      <w:color w:val="000000"/>
      <w:kern w:val="3"/>
      <w:sz w:val="24"/>
      <w:szCs w:val="24"/>
      <w:lang w:val="en-US" w:bidi="en-US"/>
    </w:rPr>
  </w:style>
  <w:style w:type="character" w:customStyle="1" w:styleId="instancename">
    <w:name w:val="instancename"/>
    <w:basedOn w:val="a0"/>
    <w:rsid w:val="007442C4"/>
  </w:style>
  <w:style w:type="character" w:customStyle="1" w:styleId="30">
    <w:name w:val="Заголовок 3 Знак"/>
    <w:basedOn w:val="a0"/>
    <w:link w:val="3"/>
    <w:uiPriority w:val="9"/>
    <w:rsid w:val="006E2B3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nolink">
    <w:name w:val="nolink"/>
    <w:basedOn w:val="a0"/>
    <w:rsid w:val="00D96FE4"/>
  </w:style>
  <w:style w:type="character" w:styleId="af9">
    <w:name w:val="page number"/>
    <w:basedOn w:val="a0"/>
    <w:uiPriority w:val="99"/>
    <w:semiHidden/>
    <w:unhideWhenUsed/>
    <w:rsid w:val="00C66370"/>
  </w:style>
  <w:style w:type="character" w:customStyle="1" w:styleId="detail">
    <w:name w:val="detail"/>
    <w:basedOn w:val="a0"/>
    <w:rsid w:val="00416C4A"/>
  </w:style>
  <w:style w:type="character" w:customStyle="1" w:styleId="10">
    <w:name w:val="Заголовок 1 Знак"/>
    <w:basedOn w:val="a0"/>
    <w:link w:val="1"/>
    <w:uiPriority w:val="9"/>
    <w:rsid w:val="00D7096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277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40F85"/>
    <w:pPr>
      <w:widowControl w:val="0"/>
      <w:autoSpaceDE w:val="0"/>
      <w:autoSpaceDN w:val="0"/>
      <w:adjustRightInd w:val="0"/>
      <w:spacing w:line="264" w:lineRule="exact"/>
      <w:ind w:firstLine="283"/>
      <w:jc w:val="both"/>
    </w:pPr>
    <w:rPr>
      <w:rFonts w:ascii="Sylfaen" w:eastAsiaTheme="minorEastAsia" w:hAnsi="Sylfaen" w:cstheme="minorBidi"/>
    </w:rPr>
  </w:style>
  <w:style w:type="paragraph" w:customStyle="1" w:styleId="Style14">
    <w:name w:val="Style14"/>
    <w:basedOn w:val="a"/>
    <w:uiPriority w:val="99"/>
    <w:rsid w:val="00740F85"/>
    <w:pPr>
      <w:widowControl w:val="0"/>
      <w:autoSpaceDE w:val="0"/>
      <w:autoSpaceDN w:val="0"/>
      <w:adjustRightInd w:val="0"/>
      <w:spacing w:line="263" w:lineRule="exact"/>
      <w:jc w:val="both"/>
    </w:pPr>
    <w:rPr>
      <w:rFonts w:ascii="Sylfaen" w:eastAsiaTheme="minorEastAsia" w:hAnsi="Sylfaen" w:cstheme="minorBidi"/>
    </w:rPr>
  </w:style>
  <w:style w:type="paragraph" w:customStyle="1" w:styleId="Style22">
    <w:name w:val="Style22"/>
    <w:basedOn w:val="a"/>
    <w:uiPriority w:val="99"/>
    <w:rsid w:val="00740F85"/>
    <w:pPr>
      <w:widowControl w:val="0"/>
      <w:autoSpaceDE w:val="0"/>
      <w:autoSpaceDN w:val="0"/>
      <w:adjustRightInd w:val="0"/>
      <w:spacing w:line="259" w:lineRule="exact"/>
      <w:ind w:firstLine="288"/>
      <w:jc w:val="both"/>
    </w:pPr>
    <w:rPr>
      <w:rFonts w:ascii="Sylfaen" w:eastAsiaTheme="minorEastAsia" w:hAnsi="Sylfaen" w:cstheme="minorBidi"/>
    </w:rPr>
  </w:style>
  <w:style w:type="paragraph" w:customStyle="1" w:styleId="Style25">
    <w:name w:val="Style25"/>
    <w:basedOn w:val="a"/>
    <w:uiPriority w:val="99"/>
    <w:rsid w:val="00740F85"/>
    <w:pPr>
      <w:widowControl w:val="0"/>
      <w:autoSpaceDE w:val="0"/>
      <w:autoSpaceDN w:val="0"/>
      <w:adjustRightInd w:val="0"/>
    </w:pPr>
    <w:rPr>
      <w:rFonts w:ascii="Sylfaen" w:eastAsiaTheme="minorEastAsia" w:hAnsi="Sylfaen" w:cstheme="minorBidi"/>
    </w:rPr>
  </w:style>
  <w:style w:type="character" w:customStyle="1" w:styleId="FontStyle73">
    <w:name w:val="Font Style73"/>
    <w:basedOn w:val="a0"/>
    <w:uiPriority w:val="99"/>
    <w:rsid w:val="00740F85"/>
    <w:rPr>
      <w:rFonts w:ascii="Sylfaen" w:hAnsi="Sylfaen" w:cs="Sylfae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740F85"/>
    <w:rPr>
      <w:rFonts w:ascii="Sylfaen" w:hAnsi="Sylfaen" w:cs="Sylfae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59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5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0460">
                      <w:marLeft w:val="-40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29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010150">
                              <w:marLeft w:val="40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01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09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916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529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9045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0359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8130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moodle.tomedu.ru/course/view.php?id=133&amp;section=9" TargetMode="External"/><Relationship Id="rId18" Type="http://schemas.openxmlformats.org/officeDocument/2006/relationships/hyperlink" Target="http://moodle.tomedu.ru/mod/page/view.php?id=14725" TargetMode="External"/><Relationship Id="rId26" Type="http://schemas.openxmlformats.org/officeDocument/2006/relationships/hyperlink" Target="http://www.strf.ru/" TargetMode="External"/><Relationship Id="rId21" Type="http://schemas.openxmlformats.org/officeDocument/2006/relationships/hyperlink" Target="http://www.int-edu.ru/" TargetMode="External"/><Relationship Id="rId34" Type="http://schemas.openxmlformats.org/officeDocument/2006/relationships/hyperlink" Target="http://www.lego.com/ru-ru/themes/technic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moodle.tomedu.ru/course/view.php?id=133&amp;section=7" TargetMode="External"/><Relationship Id="rId17" Type="http://schemas.openxmlformats.org/officeDocument/2006/relationships/hyperlink" Target="http://moodle.tomedu.ru/mod/page/view.php?id=14725" TargetMode="External"/><Relationship Id="rId25" Type="http://schemas.openxmlformats.org/officeDocument/2006/relationships/hyperlink" Target="http://www.int-edu.ru/" TargetMode="External"/><Relationship Id="rId33" Type="http://schemas.openxmlformats.org/officeDocument/2006/relationships/hyperlink" Target="http://myrobot.ru/stepbystep/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moodle.tomedu.ru/mod/page/view.php?id=14725" TargetMode="External"/><Relationship Id="rId20" Type="http://schemas.openxmlformats.org/officeDocument/2006/relationships/hyperlink" Target="http://www.int-edu.ru/" TargetMode="External"/><Relationship Id="rId29" Type="http://schemas.openxmlformats.org/officeDocument/2006/relationships/hyperlink" Target="http://myrobot.ru/stepbystep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odle.tomedu.ru/course/view.php?id=133&amp;section=6" TargetMode="External"/><Relationship Id="rId24" Type="http://schemas.openxmlformats.org/officeDocument/2006/relationships/hyperlink" Target="http://www.int-edu.ru/" TargetMode="External"/><Relationship Id="rId32" Type="http://schemas.openxmlformats.org/officeDocument/2006/relationships/hyperlink" Target="http://myrobot.ru/stepbystep/" TargetMode="External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moodle.tomedu.ru/course/view.php?id=133&amp;section=12" TargetMode="External"/><Relationship Id="rId23" Type="http://schemas.openxmlformats.org/officeDocument/2006/relationships/hyperlink" Target="http://www.int-edu.ru/" TargetMode="External"/><Relationship Id="rId28" Type="http://schemas.openxmlformats.org/officeDocument/2006/relationships/hyperlink" Target="http://myrobot.ru/stepbystep/" TargetMode="External"/><Relationship Id="rId36" Type="http://schemas.openxmlformats.org/officeDocument/2006/relationships/footer" Target="footer2.xml"/><Relationship Id="rId10" Type="http://schemas.openxmlformats.org/officeDocument/2006/relationships/hyperlink" Target="http://www.prorobot.ru/lego/lineyniy_polzun.php" TargetMode="External"/><Relationship Id="rId19" Type="http://schemas.openxmlformats.org/officeDocument/2006/relationships/hyperlink" Target="http://moodle.tomedu.ru/mod/page/view.php?id=14725" TargetMode="External"/><Relationship Id="rId31" Type="http://schemas.openxmlformats.org/officeDocument/2006/relationships/hyperlink" Target="http://myrobot.ru/stepbystep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moodle.tomedu.ru/course/view.php?id=133&amp;section=11" TargetMode="External"/><Relationship Id="rId22" Type="http://schemas.openxmlformats.org/officeDocument/2006/relationships/hyperlink" Target="http://www.int-edu.ru/" TargetMode="External"/><Relationship Id="rId27" Type="http://schemas.openxmlformats.org/officeDocument/2006/relationships/hyperlink" Target="http://myrobot.ru/stepbystep/" TargetMode="External"/><Relationship Id="rId30" Type="http://schemas.openxmlformats.org/officeDocument/2006/relationships/hyperlink" Target="http://myrobot.ru/stepbystep/" TargetMode="External"/><Relationship Id="rId35" Type="http://schemas.openxmlformats.org/officeDocument/2006/relationships/footer" Target="footer1.xml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CF7A0-5D75-4A66-8F99-988F893D0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5321</Words>
  <Characters>30334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Лариса</cp:lastModifiedBy>
  <cp:revision>3</cp:revision>
  <cp:lastPrinted>2015-04-06T10:43:00Z</cp:lastPrinted>
  <dcterms:created xsi:type="dcterms:W3CDTF">2022-03-10T18:51:00Z</dcterms:created>
  <dcterms:modified xsi:type="dcterms:W3CDTF">2022-03-10T18:52:00Z</dcterms:modified>
</cp:coreProperties>
</file>